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251" w:rsidRDefault="000F4251" w:rsidP="000F4251">
      <w:pPr>
        <w:pStyle w:val="2"/>
        <w:spacing w:before="86"/>
        <w:ind w:left="597"/>
        <w:rPr>
          <w:spacing w:val="-2"/>
        </w:rPr>
      </w:pPr>
      <w:bookmarkStart w:id="0" w:name="_GoBack"/>
      <w:r w:rsidRPr="000F4251">
        <w:rPr>
          <w:noProof/>
          <w:spacing w:val="-2"/>
          <w:lang w:eastAsia="ru-RU"/>
        </w:rPr>
        <w:drawing>
          <wp:anchor distT="0" distB="0" distL="114300" distR="114300" simplePos="0" relativeHeight="251660288" behindDoc="0" locked="0" layoutInCell="1" allowOverlap="1" wp14:anchorId="7F5BF2CD" wp14:editId="057E9D36">
            <wp:simplePos x="0" y="0"/>
            <wp:positionH relativeFrom="column">
              <wp:posOffset>476250</wp:posOffset>
            </wp:positionH>
            <wp:positionV relativeFrom="paragraph">
              <wp:posOffset>-9525</wp:posOffset>
            </wp:positionV>
            <wp:extent cx="9327169" cy="6777355"/>
            <wp:effectExtent l="0" t="0" r="7620" b="4445"/>
            <wp:wrapTopAndBottom/>
            <wp:docPr id="3" name="Рисунок 3" descr="H:\План воспитательной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лан воспитательной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7169" cy="677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14E11" w:rsidRDefault="001D1705">
      <w:pPr>
        <w:pStyle w:val="2"/>
        <w:spacing w:before="86"/>
        <w:ind w:left="597"/>
      </w:pPr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A14E11" w:rsidRDefault="001D1705">
      <w:pPr>
        <w:pStyle w:val="a3"/>
        <w:spacing w:before="210"/>
        <w:ind w:left="443"/>
        <w:rPr>
          <w:rFonts w:ascii="Cambria" w:hAnsi="Cambria"/>
        </w:rPr>
      </w:pPr>
      <w:r>
        <w:rPr>
          <w:rFonts w:ascii="Cambria" w:hAnsi="Cambria"/>
        </w:rPr>
        <w:t>Программа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воспитательной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работы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1</w:t>
      </w:r>
      <w:r>
        <w:rPr>
          <w:rFonts w:ascii="Cambria" w:hAnsi="Cambria"/>
        </w:rPr>
        <w:t xml:space="preserve"> , 3 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класс</w:t>
      </w:r>
      <w:r>
        <w:rPr>
          <w:rFonts w:ascii="Cambria" w:hAnsi="Cambria"/>
        </w:rPr>
        <w:t>ах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2025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2026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учебный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год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составлена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  <w:spacing w:val="-2"/>
        </w:rPr>
        <w:t>основе:</w:t>
      </w:r>
    </w:p>
    <w:p w:rsidR="00A14E11" w:rsidRDefault="001D1705">
      <w:pPr>
        <w:pStyle w:val="a6"/>
        <w:numPr>
          <w:ilvl w:val="0"/>
          <w:numId w:val="1"/>
        </w:numPr>
        <w:tabs>
          <w:tab w:val="left" w:pos="600"/>
        </w:tabs>
        <w:spacing w:before="34"/>
        <w:ind w:left="600" w:hanging="157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ФГОС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НОО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и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ООО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второго</w:t>
      </w:r>
      <w:r>
        <w:rPr>
          <w:rFonts w:ascii="Cambria" w:hAnsi="Cambria"/>
          <w:spacing w:val="-2"/>
          <w:sz w:val="28"/>
        </w:rPr>
        <w:t xml:space="preserve"> поколения;</w:t>
      </w:r>
    </w:p>
    <w:p w:rsidR="00A14E11" w:rsidRDefault="001D1705">
      <w:pPr>
        <w:pStyle w:val="a6"/>
        <w:numPr>
          <w:ilvl w:val="0"/>
          <w:numId w:val="1"/>
        </w:numPr>
        <w:tabs>
          <w:tab w:val="left" w:pos="600"/>
        </w:tabs>
        <w:spacing w:before="82"/>
        <w:ind w:left="600" w:hanging="157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Концепции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духовно-нравственного</w:t>
      </w:r>
      <w:r>
        <w:rPr>
          <w:rFonts w:ascii="Cambria" w:hAnsi="Cambria"/>
          <w:spacing w:val="-9"/>
          <w:sz w:val="28"/>
        </w:rPr>
        <w:t xml:space="preserve"> </w:t>
      </w:r>
      <w:r>
        <w:rPr>
          <w:rFonts w:ascii="Cambria" w:hAnsi="Cambria"/>
          <w:sz w:val="28"/>
        </w:rPr>
        <w:t>развития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и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воспитания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личности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гражданина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России;</w:t>
      </w:r>
    </w:p>
    <w:p w:rsidR="00A14E11" w:rsidRDefault="001D1705">
      <w:pPr>
        <w:pStyle w:val="a6"/>
        <w:numPr>
          <w:ilvl w:val="0"/>
          <w:numId w:val="1"/>
        </w:numPr>
        <w:tabs>
          <w:tab w:val="left" w:pos="600"/>
        </w:tabs>
        <w:spacing w:before="82"/>
        <w:ind w:left="600" w:hanging="157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Закона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РФ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“Об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образовании”,</w:t>
      </w:r>
    </w:p>
    <w:p w:rsidR="00A14E11" w:rsidRDefault="001D1705">
      <w:pPr>
        <w:pStyle w:val="a6"/>
        <w:numPr>
          <w:ilvl w:val="0"/>
          <w:numId w:val="1"/>
        </w:numPr>
        <w:tabs>
          <w:tab w:val="left" w:pos="600"/>
        </w:tabs>
        <w:spacing w:before="34"/>
        <w:ind w:left="600" w:hanging="157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Декларации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прав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и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свобод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человека;</w:t>
      </w:r>
    </w:p>
    <w:p w:rsidR="00A14E11" w:rsidRDefault="001D1705">
      <w:pPr>
        <w:pStyle w:val="a6"/>
        <w:numPr>
          <w:ilvl w:val="0"/>
          <w:numId w:val="1"/>
        </w:numPr>
        <w:tabs>
          <w:tab w:val="left" w:pos="600"/>
        </w:tabs>
        <w:spacing w:before="34"/>
        <w:ind w:left="600" w:hanging="157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Конвенции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о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правах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ребенка;</w:t>
      </w:r>
    </w:p>
    <w:p w:rsidR="00A14E11" w:rsidRDefault="001D1705">
      <w:pPr>
        <w:pStyle w:val="a6"/>
        <w:numPr>
          <w:ilvl w:val="0"/>
          <w:numId w:val="1"/>
        </w:numPr>
        <w:tabs>
          <w:tab w:val="left" w:pos="600"/>
        </w:tabs>
        <w:spacing w:before="62"/>
        <w:ind w:left="600" w:hanging="157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Устава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школы.</w:t>
      </w:r>
    </w:p>
    <w:p w:rsidR="00A14E11" w:rsidRDefault="001D1705">
      <w:pPr>
        <w:pStyle w:val="a3"/>
        <w:spacing w:before="60" w:line="249" w:lineRule="auto"/>
        <w:ind w:left="453" w:hanging="10"/>
        <w:rPr>
          <w:rFonts w:ascii="Cambria" w:hAnsi="Cambria"/>
        </w:rPr>
      </w:pPr>
      <w:r>
        <w:rPr>
          <w:rFonts w:ascii="Cambria" w:hAnsi="Cambria"/>
          <w:b/>
          <w:sz w:val="32"/>
        </w:rPr>
        <w:t>Цель</w:t>
      </w:r>
      <w:r>
        <w:rPr>
          <w:rFonts w:ascii="Cambria" w:hAnsi="Cambria"/>
          <w:b/>
          <w:spacing w:val="-5"/>
          <w:sz w:val="32"/>
        </w:rPr>
        <w:t xml:space="preserve"> </w:t>
      </w:r>
      <w:r>
        <w:rPr>
          <w:rFonts w:ascii="Cambria" w:hAnsi="Cambria"/>
          <w:b/>
          <w:sz w:val="32"/>
        </w:rPr>
        <w:t>программы:</w:t>
      </w:r>
      <w:r>
        <w:rPr>
          <w:rFonts w:ascii="Cambria" w:hAnsi="Cambria"/>
          <w:b/>
          <w:spacing w:val="-5"/>
          <w:sz w:val="32"/>
        </w:rPr>
        <w:t xml:space="preserve"> </w:t>
      </w:r>
      <w:r>
        <w:rPr>
          <w:rFonts w:ascii="Cambria" w:hAnsi="Cambria"/>
        </w:rPr>
        <w:t>воспитание,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социально-педагогическая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поддержка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становления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развития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высоконравственного, ответственного, творческого, инициативного, компетентного гражданина России.</w:t>
      </w:r>
    </w:p>
    <w:p w:rsidR="00A14E11" w:rsidRDefault="001D1705">
      <w:pPr>
        <w:pStyle w:val="2"/>
        <w:spacing w:before="222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</w:t>
      </w:r>
      <w:r>
        <w:t>, 3</w:t>
      </w:r>
      <w:r>
        <w:rPr>
          <w:spacing w:val="48"/>
        </w:rPr>
        <w:t xml:space="preserve"> </w:t>
      </w:r>
      <w:r>
        <w:rPr>
          <w:spacing w:val="-2"/>
        </w:rPr>
        <w:t>класс</w:t>
      </w:r>
      <w:r>
        <w:rPr>
          <w:spacing w:val="-2"/>
        </w:rPr>
        <w:t>ах</w:t>
      </w:r>
      <w:r>
        <w:rPr>
          <w:spacing w:val="-2"/>
        </w:rPr>
        <w:t>:</w:t>
      </w:r>
    </w:p>
    <w:p w:rsidR="00A14E11" w:rsidRDefault="001D1705">
      <w:pPr>
        <w:pStyle w:val="a6"/>
        <w:numPr>
          <w:ilvl w:val="1"/>
          <w:numId w:val="1"/>
        </w:numPr>
        <w:tabs>
          <w:tab w:val="left" w:pos="1178"/>
        </w:tabs>
        <w:spacing w:before="25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Создать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условия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для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успешной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адаптации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детей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к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школьным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условиям,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снижению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школьной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тревожности.</w:t>
      </w:r>
    </w:p>
    <w:p w:rsidR="00A14E11" w:rsidRDefault="001D1705">
      <w:pPr>
        <w:pStyle w:val="a6"/>
        <w:numPr>
          <w:ilvl w:val="1"/>
          <w:numId w:val="1"/>
        </w:numPr>
        <w:tabs>
          <w:tab w:val="left" w:pos="1178"/>
        </w:tabs>
        <w:spacing w:before="84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Формировать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интерес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к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процессу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и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содержанию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учебной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деятельности.</w:t>
      </w:r>
    </w:p>
    <w:p w:rsidR="00A14E11" w:rsidRDefault="001D1705">
      <w:pPr>
        <w:pStyle w:val="a6"/>
        <w:numPr>
          <w:ilvl w:val="1"/>
          <w:numId w:val="1"/>
        </w:numPr>
        <w:tabs>
          <w:tab w:val="left" w:pos="1178"/>
        </w:tabs>
        <w:spacing w:before="32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Создать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условия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для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развития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нравственных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качеств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личности.</w:t>
      </w:r>
    </w:p>
    <w:p w:rsidR="00A14E11" w:rsidRDefault="001D1705">
      <w:pPr>
        <w:pStyle w:val="a6"/>
        <w:numPr>
          <w:ilvl w:val="1"/>
          <w:numId w:val="1"/>
        </w:numPr>
        <w:tabs>
          <w:tab w:val="left" w:pos="1178"/>
        </w:tabs>
        <w:spacing w:before="34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Формировать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коммуникативные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навыки,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работать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над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созданием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ученического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коллектива.</w:t>
      </w:r>
    </w:p>
    <w:p w:rsidR="00A14E11" w:rsidRDefault="001D1705">
      <w:pPr>
        <w:pStyle w:val="a6"/>
        <w:numPr>
          <w:ilvl w:val="1"/>
          <w:numId w:val="1"/>
        </w:numPr>
        <w:tabs>
          <w:tab w:val="left" w:pos="1178"/>
        </w:tabs>
        <w:spacing w:before="34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Создать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условия</w:t>
      </w:r>
      <w:r>
        <w:rPr>
          <w:rFonts w:ascii="Cambria" w:hAnsi="Cambria"/>
          <w:spacing w:val="-9"/>
          <w:sz w:val="28"/>
        </w:rPr>
        <w:t xml:space="preserve"> </w:t>
      </w:r>
      <w:r>
        <w:rPr>
          <w:rFonts w:ascii="Cambria" w:hAnsi="Cambria"/>
          <w:sz w:val="28"/>
        </w:rPr>
        <w:t>для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раскрытия</w:t>
      </w:r>
      <w:r>
        <w:rPr>
          <w:rFonts w:ascii="Cambria" w:hAnsi="Cambria"/>
          <w:spacing w:val="-8"/>
          <w:sz w:val="28"/>
        </w:rPr>
        <w:t xml:space="preserve"> </w:t>
      </w:r>
      <w:r>
        <w:rPr>
          <w:rFonts w:ascii="Cambria" w:hAnsi="Cambria"/>
          <w:sz w:val="28"/>
        </w:rPr>
        <w:t>творческого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потенциала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детей.</w:t>
      </w:r>
    </w:p>
    <w:p w:rsidR="00A14E11" w:rsidRDefault="001D1705">
      <w:pPr>
        <w:pStyle w:val="a6"/>
        <w:numPr>
          <w:ilvl w:val="1"/>
          <w:numId w:val="1"/>
        </w:numPr>
        <w:tabs>
          <w:tab w:val="left" w:pos="1178"/>
        </w:tabs>
        <w:spacing w:before="34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A14E11" w:rsidRDefault="001D1705">
      <w:pPr>
        <w:pStyle w:val="a6"/>
        <w:numPr>
          <w:ilvl w:val="1"/>
          <w:numId w:val="1"/>
        </w:numPr>
        <w:tabs>
          <w:tab w:val="left" w:pos="1178"/>
        </w:tabs>
        <w:spacing w:before="55" w:line="271" w:lineRule="auto"/>
        <w:ind w:right="1072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коллектива. </w:t>
      </w:r>
      <w:r>
        <w:rPr>
          <w:rFonts w:ascii="Wingdings" w:hAnsi="Wingdings"/>
          <w:sz w:val="28"/>
        </w:rPr>
        <w:t></w:t>
      </w:r>
      <w:r>
        <w:rPr>
          <w:sz w:val="28"/>
        </w:rPr>
        <w:t xml:space="preserve"> 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раскрытия творческого потенциала детей.</w:t>
      </w:r>
    </w:p>
    <w:p w:rsidR="00A14E11" w:rsidRDefault="00A14E11">
      <w:pPr>
        <w:pStyle w:val="a6"/>
        <w:spacing w:line="271" w:lineRule="auto"/>
        <w:rPr>
          <w:sz w:val="28"/>
        </w:rPr>
        <w:sectPr w:rsidR="00A14E11">
          <w:pgSz w:w="16840" w:h="11910" w:orient="landscape"/>
          <w:pgMar w:top="900" w:right="425" w:bottom="280" w:left="425" w:header="720" w:footer="720" w:gutter="0"/>
          <w:cols w:space="720"/>
        </w:sectPr>
      </w:pPr>
    </w:p>
    <w:p w:rsidR="00A14E11" w:rsidRDefault="001D1705">
      <w:pPr>
        <w:pStyle w:val="3"/>
        <w:spacing w:before="67"/>
        <w:ind w:left="481" w:right="487"/>
        <w:jc w:val="center"/>
      </w:pPr>
      <w:r>
        <w:lastRenderedPageBreak/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</w:p>
    <w:p w:rsidR="00A14E11" w:rsidRDefault="001D1705">
      <w:pPr>
        <w:pStyle w:val="a3"/>
        <w:spacing w:before="283" w:line="271" w:lineRule="auto"/>
        <w:ind w:left="453" w:right="122" w:hanging="10"/>
      </w:pPr>
      <w:r>
        <w:t>Каждый</w:t>
      </w:r>
      <w:r>
        <w:rPr>
          <w:spacing w:val="40"/>
        </w:rPr>
        <w:t xml:space="preserve"> </w:t>
      </w:r>
      <w:r>
        <w:t>учащийся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членом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имеющий</w:t>
      </w:r>
      <w:r>
        <w:rPr>
          <w:spacing w:val="40"/>
        </w:rPr>
        <w:t xml:space="preserve"> </w:t>
      </w:r>
      <w:r>
        <w:t>определённые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дисциплинарные нормы и тр</w:t>
      </w:r>
      <w:r>
        <w:t>ебования.</w:t>
      </w:r>
    </w:p>
    <w:p w:rsidR="00A14E11" w:rsidRDefault="001D1705">
      <w:pPr>
        <w:pStyle w:val="4"/>
        <w:spacing w:before="62"/>
        <w:ind w:left="487" w:right="487"/>
        <w:jc w:val="center"/>
      </w:pPr>
      <w:r>
        <w:t>Учащиеся</w:t>
      </w:r>
      <w:r>
        <w:rPr>
          <w:spacing w:val="-6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A14E11" w:rsidRDefault="001D1705">
      <w:pPr>
        <w:pStyle w:val="a6"/>
        <w:numPr>
          <w:ilvl w:val="0"/>
          <w:numId w:val="2"/>
        </w:numPr>
        <w:tabs>
          <w:tab w:val="left" w:pos="1177"/>
        </w:tabs>
        <w:spacing w:before="283"/>
        <w:ind w:left="1177" w:hanging="364"/>
        <w:rPr>
          <w:sz w:val="28"/>
        </w:rPr>
      </w:pPr>
      <w:r>
        <w:rPr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кабинетами,</w:t>
      </w:r>
      <w:r>
        <w:rPr>
          <w:spacing w:val="-9"/>
          <w:sz w:val="28"/>
        </w:rPr>
        <w:t xml:space="preserve"> </w:t>
      </w:r>
      <w:r>
        <w:rPr>
          <w:sz w:val="28"/>
        </w:rPr>
        <w:t>библиотекой,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спортзалом.</w:t>
      </w:r>
    </w:p>
    <w:p w:rsidR="00A14E11" w:rsidRDefault="001D1705">
      <w:pPr>
        <w:pStyle w:val="a6"/>
        <w:numPr>
          <w:ilvl w:val="0"/>
          <w:numId w:val="2"/>
        </w:numPr>
        <w:tabs>
          <w:tab w:val="left" w:pos="1178"/>
        </w:tabs>
        <w:spacing w:before="50" w:line="271" w:lineRule="auto"/>
        <w:ind w:right="472"/>
        <w:rPr>
          <w:sz w:val="28"/>
        </w:rPr>
      </w:pP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дисциплине,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вопросов, связанных с учебным процессом.</w:t>
      </w:r>
    </w:p>
    <w:p w:rsidR="00A14E11" w:rsidRDefault="001D1705">
      <w:pPr>
        <w:pStyle w:val="a6"/>
        <w:numPr>
          <w:ilvl w:val="0"/>
          <w:numId w:val="2"/>
        </w:numPr>
        <w:tabs>
          <w:tab w:val="left" w:pos="1177"/>
        </w:tabs>
        <w:spacing w:before="15"/>
        <w:ind w:left="1177" w:hanging="364"/>
        <w:rPr>
          <w:sz w:val="28"/>
        </w:rPr>
      </w:pPr>
      <w:r>
        <w:rPr>
          <w:sz w:val="28"/>
        </w:rPr>
        <w:t>Учащиеся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A14E11" w:rsidRDefault="001D1705">
      <w:pPr>
        <w:pStyle w:val="4"/>
        <w:spacing w:before="40"/>
        <w:ind w:left="6766"/>
      </w:pPr>
      <w:r>
        <w:t>Учащиеся</w:t>
      </w:r>
      <w:r>
        <w:rPr>
          <w:spacing w:val="-8"/>
        </w:rPr>
        <w:t xml:space="preserve"> </w:t>
      </w:r>
      <w:r>
        <w:rPr>
          <w:spacing w:val="-2"/>
        </w:rPr>
        <w:t>обязаны:</w:t>
      </w:r>
    </w:p>
    <w:p w:rsidR="00A14E11" w:rsidRDefault="001D1705">
      <w:pPr>
        <w:pStyle w:val="a6"/>
        <w:numPr>
          <w:ilvl w:val="1"/>
          <w:numId w:val="2"/>
        </w:numPr>
        <w:tabs>
          <w:tab w:val="left" w:pos="1364"/>
        </w:tabs>
        <w:spacing w:before="101"/>
        <w:ind w:left="1364" w:hanging="359"/>
        <w:rPr>
          <w:sz w:val="28"/>
        </w:rPr>
      </w:pPr>
      <w:r>
        <w:rPr>
          <w:sz w:val="28"/>
        </w:rPr>
        <w:t>Систематически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-6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навыками.</w:t>
      </w:r>
    </w:p>
    <w:p w:rsidR="00A14E11" w:rsidRDefault="001D1705">
      <w:pPr>
        <w:pStyle w:val="a6"/>
        <w:numPr>
          <w:ilvl w:val="1"/>
          <w:numId w:val="2"/>
        </w:numPr>
        <w:tabs>
          <w:tab w:val="left" w:pos="1364"/>
        </w:tabs>
        <w:spacing w:before="52"/>
        <w:ind w:left="1364" w:hanging="359"/>
        <w:rPr>
          <w:sz w:val="28"/>
        </w:rPr>
      </w:pPr>
      <w:r>
        <w:rPr>
          <w:sz w:val="28"/>
        </w:rPr>
        <w:t>Посещай»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6"/>
          <w:sz w:val="28"/>
        </w:rPr>
        <w:t xml:space="preserve"> </w:t>
      </w:r>
      <w:r>
        <w:rPr>
          <w:sz w:val="28"/>
        </w:rPr>
        <w:t>еженедельные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A14E11" w:rsidRDefault="001D1705">
      <w:pPr>
        <w:pStyle w:val="a6"/>
        <w:numPr>
          <w:ilvl w:val="1"/>
          <w:numId w:val="2"/>
        </w:numPr>
        <w:tabs>
          <w:tab w:val="left" w:pos="1364"/>
        </w:tabs>
        <w:spacing w:before="50"/>
        <w:ind w:left="1364" w:hanging="359"/>
        <w:rPr>
          <w:sz w:val="28"/>
        </w:rPr>
      </w:pPr>
      <w:r>
        <w:rPr>
          <w:sz w:val="28"/>
        </w:rPr>
        <w:t>Повышать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уровень.</w:t>
      </w:r>
    </w:p>
    <w:p w:rsidR="00A14E11" w:rsidRDefault="001D1705">
      <w:pPr>
        <w:pStyle w:val="a6"/>
        <w:numPr>
          <w:ilvl w:val="1"/>
          <w:numId w:val="2"/>
        </w:numPr>
        <w:tabs>
          <w:tab w:val="left" w:pos="1364"/>
        </w:tabs>
        <w:spacing w:before="60"/>
        <w:ind w:left="1364" w:hanging="359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A14E11" w:rsidRDefault="001D1705">
      <w:pPr>
        <w:pStyle w:val="a6"/>
        <w:numPr>
          <w:ilvl w:val="1"/>
          <w:numId w:val="2"/>
        </w:numPr>
        <w:tabs>
          <w:tab w:val="left" w:pos="1364"/>
        </w:tabs>
        <w:spacing w:before="67"/>
        <w:ind w:left="1364" w:hanging="359"/>
        <w:rPr>
          <w:sz w:val="28"/>
        </w:rPr>
      </w:pP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дисциплинированными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организованными.</w:t>
      </w:r>
    </w:p>
    <w:p w:rsidR="00A14E11" w:rsidRDefault="001D1705">
      <w:pPr>
        <w:pStyle w:val="a6"/>
        <w:numPr>
          <w:ilvl w:val="1"/>
          <w:numId w:val="2"/>
        </w:numPr>
        <w:tabs>
          <w:tab w:val="left" w:pos="1364"/>
        </w:tabs>
        <w:spacing w:before="62"/>
        <w:ind w:left="1364" w:hanging="359"/>
        <w:rPr>
          <w:sz w:val="28"/>
        </w:rPr>
      </w:pPr>
      <w:r>
        <w:rPr>
          <w:sz w:val="28"/>
        </w:rPr>
        <w:t>Беречь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имущество.</w:t>
      </w:r>
    </w:p>
    <w:p w:rsidR="00A14E11" w:rsidRDefault="001D1705">
      <w:pPr>
        <w:pStyle w:val="3"/>
        <w:spacing w:before="40"/>
        <w:ind w:left="486" w:right="487"/>
        <w:jc w:val="center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A14E11" w:rsidRDefault="001D1705">
      <w:pPr>
        <w:pStyle w:val="a3"/>
        <w:spacing w:before="262" w:line="259" w:lineRule="auto"/>
        <w:ind w:left="64" w:right="122" w:firstLine="74"/>
      </w:pPr>
      <w:r>
        <w:rPr>
          <w:b/>
        </w:rPr>
        <w:t xml:space="preserve">Первый уровень результатов </w:t>
      </w:r>
      <w:r>
        <w:t>– приобретение школьником социальных знаний (об общественных норма</w:t>
      </w:r>
      <w:r>
        <w:t>х, об устройстве общества, о социально одобряемых и неодобряемых формах поведения в обществе и т.п.), понимания социальной реальности и повседневной</w:t>
      </w:r>
      <w:r>
        <w:rPr>
          <w:spacing w:val="-2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 xml:space="preserve">(в рамках основного и дополнительного образовании) как значимыми для него носителями социального знания и повседневного </w:t>
      </w:r>
      <w:r>
        <w:rPr>
          <w:spacing w:val="-2"/>
        </w:rPr>
        <w:t>опыта.</w:t>
      </w:r>
    </w:p>
    <w:p w:rsidR="00A14E11" w:rsidRDefault="00A14E11">
      <w:pPr>
        <w:pStyle w:val="a3"/>
        <w:spacing w:line="259" w:lineRule="auto"/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1"/>
        <w:spacing w:before="66"/>
      </w:pPr>
      <w:r>
        <w:lastRenderedPageBreak/>
        <w:t>Циклограмма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A14E11" w:rsidRDefault="001D1705">
      <w:pPr>
        <w:pStyle w:val="3"/>
        <w:spacing w:before="36"/>
        <w:ind w:left="155"/>
        <w:rPr>
          <w:rFonts w:ascii="Cambria" w:hAnsi="Cambria"/>
        </w:rPr>
      </w:pPr>
      <w:r>
        <w:rPr>
          <w:rFonts w:ascii="Cambria" w:hAnsi="Cambria"/>
          <w:spacing w:val="-2"/>
        </w:rPr>
        <w:t>Ежедневно</w:t>
      </w:r>
    </w:p>
    <w:p w:rsidR="00A14E11" w:rsidRDefault="001D1705">
      <w:pPr>
        <w:pStyle w:val="a6"/>
        <w:numPr>
          <w:ilvl w:val="0"/>
          <w:numId w:val="3"/>
        </w:numPr>
        <w:tabs>
          <w:tab w:val="left" w:pos="725"/>
        </w:tabs>
        <w:spacing w:before="24"/>
        <w:ind w:left="725" w:hanging="282"/>
        <w:rPr>
          <w:sz w:val="28"/>
        </w:rPr>
      </w:pPr>
      <w:r>
        <w:rPr>
          <w:sz w:val="28"/>
        </w:rPr>
        <w:t>Выяснения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занятиях.</w:t>
      </w:r>
    </w:p>
    <w:p w:rsidR="00A14E11" w:rsidRDefault="001D1705">
      <w:pPr>
        <w:pStyle w:val="a6"/>
        <w:numPr>
          <w:ilvl w:val="0"/>
          <w:numId w:val="3"/>
        </w:numPr>
        <w:tabs>
          <w:tab w:val="left" w:pos="725"/>
        </w:tabs>
        <w:spacing w:before="106"/>
        <w:ind w:left="725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A14E11" w:rsidRDefault="001D1705">
      <w:pPr>
        <w:pStyle w:val="a6"/>
        <w:numPr>
          <w:ilvl w:val="0"/>
          <w:numId w:val="3"/>
        </w:numPr>
        <w:tabs>
          <w:tab w:val="left" w:pos="725"/>
        </w:tabs>
        <w:spacing w:before="302"/>
        <w:ind w:left="725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кабинете.</w:t>
      </w:r>
    </w:p>
    <w:p w:rsidR="00A14E11" w:rsidRDefault="001D1705">
      <w:pPr>
        <w:pStyle w:val="a6"/>
        <w:numPr>
          <w:ilvl w:val="0"/>
          <w:numId w:val="3"/>
        </w:numPr>
        <w:tabs>
          <w:tab w:val="left" w:pos="725"/>
        </w:tabs>
        <w:spacing w:before="302"/>
        <w:ind w:left="725" w:hanging="282"/>
        <w:rPr>
          <w:sz w:val="28"/>
        </w:rPr>
      </w:pPr>
      <w:r>
        <w:rPr>
          <w:sz w:val="28"/>
        </w:rPr>
        <w:t>Индивидуальная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учащимися.</w:t>
      </w:r>
    </w:p>
    <w:p w:rsidR="00A14E11" w:rsidRDefault="001D1705">
      <w:pPr>
        <w:pStyle w:val="3"/>
        <w:spacing w:before="314"/>
      </w:pPr>
      <w:r>
        <w:rPr>
          <w:spacing w:val="-2"/>
        </w:rPr>
        <w:t>Еженедельно</w:t>
      </w:r>
    </w:p>
    <w:p w:rsidR="00A14E11" w:rsidRDefault="001D1705">
      <w:pPr>
        <w:pStyle w:val="a6"/>
        <w:numPr>
          <w:ilvl w:val="0"/>
          <w:numId w:val="4"/>
        </w:numPr>
        <w:tabs>
          <w:tab w:val="left" w:pos="725"/>
        </w:tabs>
        <w:spacing w:before="89"/>
        <w:ind w:left="725" w:hanging="282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плану.</w:t>
      </w:r>
    </w:p>
    <w:p w:rsidR="00A14E11" w:rsidRDefault="001D1705">
      <w:pPr>
        <w:pStyle w:val="a6"/>
        <w:numPr>
          <w:ilvl w:val="0"/>
          <w:numId w:val="4"/>
        </w:numPr>
        <w:tabs>
          <w:tab w:val="left" w:pos="725"/>
        </w:tabs>
        <w:spacing w:before="304"/>
        <w:ind w:left="725" w:hanging="282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ситуации.</w:t>
      </w:r>
    </w:p>
    <w:p w:rsidR="00A14E11" w:rsidRDefault="001D1705">
      <w:pPr>
        <w:pStyle w:val="a6"/>
        <w:numPr>
          <w:ilvl w:val="0"/>
          <w:numId w:val="4"/>
        </w:numPr>
        <w:tabs>
          <w:tab w:val="left" w:pos="725"/>
        </w:tabs>
        <w:spacing w:before="302"/>
        <w:ind w:left="725" w:hanging="282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:rsidR="00A14E11" w:rsidRDefault="001D1705">
      <w:pPr>
        <w:pStyle w:val="3"/>
        <w:spacing w:before="315"/>
      </w:pPr>
      <w:r>
        <w:t>Каждый</w:t>
      </w:r>
      <w:r>
        <w:rPr>
          <w:spacing w:val="-1"/>
        </w:rPr>
        <w:t xml:space="preserve"> </w:t>
      </w:r>
      <w:r>
        <w:rPr>
          <w:spacing w:val="-2"/>
        </w:rPr>
        <w:t>месяц</w:t>
      </w:r>
    </w:p>
    <w:p w:rsidR="00A14E11" w:rsidRDefault="001D1705">
      <w:pPr>
        <w:pStyle w:val="a6"/>
        <w:numPr>
          <w:ilvl w:val="0"/>
          <w:numId w:val="5"/>
        </w:numPr>
        <w:tabs>
          <w:tab w:val="left" w:pos="725"/>
        </w:tabs>
        <w:spacing w:before="88"/>
        <w:ind w:left="725" w:hanging="282"/>
        <w:rPr>
          <w:sz w:val="28"/>
        </w:rPr>
      </w:pPr>
      <w:r>
        <w:rPr>
          <w:sz w:val="28"/>
        </w:rPr>
        <w:t>Встреча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активом.</w:t>
      </w:r>
    </w:p>
    <w:p w:rsidR="00A14E11" w:rsidRDefault="001D1705">
      <w:pPr>
        <w:pStyle w:val="a6"/>
        <w:numPr>
          <w:ilvl w:val="0"/>
          <w:numId w:val="5"/>
        </w:numPr>
        <w:tabs>
          <w:tab w:val="left" w:pos="725"/>
        </w:tabs>
        <w:spacing w:before="300"/>
        <w:ind w:left="725" w:hanging="28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активом</w:t>
      </w:r>
      <w:r>
        <w:rPr>
          <w:spacing w:val="-2"/>
          <w:sz w:val="28"/>
        </w:rPr>
        <w:t xml:space="preserve"> класса.</w:t>
      </w:r>
    </w:p>
    <w:p w:rsidR="00A14E11" w:rsidRDefault="001D1705">
      <w:pPr>
        <w:pStyle w:val="3"/>
        <w:spacing w:before="309"/>
      </w:pP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четверть</w:t>
      </w:r>
    </w:p>
    <w:p w:rsidR="00A14E11" w:rsidRDefault="001D1705">
      <w:pPr>
        <w:pStyle w:val="a6"/>
        <w:numPr>
          <w:ilvl w:val="0"/>
          <w:numId w:val="6"/>
        </w:numPr>
        <w:tabs>
          <w:tab w:val="left" w:pos="725"/>
        </w:tabs>
        <w:spacing w:before="244"/>
        <w:ind w:left="725" w:hanging="282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четверть.</w:t>
      </w:r>
    </w:p>
    <w:p w:rsidR="00A14E11" w:rsidRDefault="001D1705">
      <w:pPr>
        <w:pStyle w:val="a6"/>
        <w:numPr>
          <w:ilvl w:val="0"/>
          <w:numId w:val="6"/>
        </w:numPr>
        <w:tabs>
          <w:tab w:val="left" w:pos="725"/>
        </w:tabs>
        <w:spacing w:before="104"/>
        <w:ind w:left="725" w:hanging="282"/>
        <w:rPr>
          <w:sz w:val="28"/>
        </w:rPr>
      </w:pP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четверть.</w:t>
      </w:r>
    </w:p>
    <w:p w:rsidR="00A14E11" w:rsidRDefault="001D1705">
      <w:pPr>
        <w:pStyle w:val="a6"/>
        <w:numPr>
          <w:ilvl w:val="0"/>
          <w:numId w:val="6"/>
        </w:numPr>
        <w:tabs>
          <w:tab w:val="left" w:pos="725"/>
        </w:tabs>
        <w:spacing w:before="256"/>
        <w:ind w:left="725" w:hanging="282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собрания.</w:t>
      </w:r>
    </w:p>
    <w:p w:rsidR="00A14E11" w:rsidRDefault="00A14E11">
      <w:pPr>
        <w:pStyle w:val="a6"/>
        <w:rPr>
          <w:sz w:val="28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3"/>
        <w:spacing w:before="65"/>
        <w:ind w:left="148"/>
      </w:pPr>
      <w:r>
        <w:lastRenderedPageBreak/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полугодие</w:t>
      </w:r>
    </w:p>
    <w:p w:rsidR="00A14E11" w:rsidRDefault="001D1705">
      <w:pPr>
        <w:pStyle w:val="a6"/>
        <w:numPr>
          <w:ilvl w:val="0"/>
          <w:numId w:val="7"/>
        </w:numPr>
        <w:tabs>
          <w:tab w:val="left" w:pos="783"/>
        </w:tabs>
        <w:spacing w:before="26"/>
        <w:ind w:left="783" w:hanging="359"/>
        <w:rPr>
          <w:sz w:val="28"/>
        </w:rPr>
      </w:pPr>
      <w:r>
        <w:rPr>
          <w:sz w:val="28"/>
        </w:rPr>
        <w:t>Мониторинг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(тестирование,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опрос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A14E11" w:rsidRDefault="001D1705">
      <w:pPr>
        <w:pStyle w:val="3"/>
        <w:spacing w:before="24"/>
        <w:ind w:left="148"/>
      </w:pPr>
      <w:r>
        <w:t>Один</w:t>
      </w:r>
      <w:r>
        <w:rPr>
          <w:spacing w:val="-5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A14E11" w:rsidRDefault="001D1705">
      <w:pPr>
        <w:pStyle w:val="a6"/>
        <w:numPr>
          <w:ilvl w:val="0"/>
          <w:numId w:val="8"/>
        </w:numPr>
        <w:tabs>
          <w:tab w:val="left" w:pos="725"/>
        </w:tabs>
        <w:spacing w:before="26"/>
        <w:ind w:left="725" w:hanging="282"/>
        <w:rPr>
          <w:sz w:val="28"/>
        </w:rPr>
      </w:pP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A14E11" w:rsidRDefault="001D1705">
      <w:pPr>
        <w:pStyle w:val="a6"/>
        <w:numPr>
          <w:ilvl w:val="0"/>
          <w:numId w:val="8"/>
        </w:numPr>
        <w:tabs>
          <w:tab w:val="left" w:pos="725"/>
        </w:tabs>
        <w:spacing w:before="254"/>
        <w:ind w:left="725" w:hanging="282"/>
        <w:rPr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A14E11" w:rsidRDefault="001D1705">
      <w:pPr>
        <w:pStyle w:val="a6"/>
        <w:numPr>
          <w:ilvl w:val="0"/>
          <w:numId w:val="8"/>
        </w:numPr>
        <w:tabs>
          <w:tab w:val="left" w:pos="725"/>
        </w:tabs>
        <w:spacing w:before="251"/>
        <w:ind w:left="725" w:hanging="282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коллективом.</w:t>
      </w:r>
    </w:p>
    <w:p w:rsidR="00A14E11" w:rsidRDefault="001D1705">
      <w:pPr>
        <w:pStyle w:val="a6"/>
        <w:numPr>
          <w:ilvl w:val="0"/>
          <w:numId w:val="8"/>
        </w:numPr>
        <w:tabs>
          <w:tab w:val="left" w:pos="725"/>
        </w:tabs>
        <w:spacing w:before="255"/>
        <w:ind w:left="725" w:hanging="282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A14E11" w:rsidRDefault="00A14E11">
      <w:pPr>
        <w:pStyle w:val="a6"/>
        <w:rPr>
          <w:sz w:val="28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1"/>
        <w:spacing w:before="63"/>
      </w:pPr>
      <w:r>
        <w:lastRenderedPageBreak/>
        <w:t>Правила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агрессивными</w:t>
      </w:r>
      <w:r>
        <w:rPr>
          <w:spacing w:val="-5"/>
        </w:rPr>
        <w:t xml:space="preserve"> </w:t>
      </w:r>
      <w:r>
        <w:rPr>
          <w:spacing w:val="-2"/>
        </w:rPr>
        <w:t>детьми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spacing w:before="1"/>
        <w:ind w:left="1480" w:hanging="648"/>
        <w:rPr>
          <w:sz w:val="28"/>
        </w:rPr>
      </w:pP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нуждам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spacing w:before="2" w:line="322" w:lineRule="exact"/>
        <w:ind w:left="1480" w:hanging="648"/>
        <w:rPr>
          <w:sz w:val="28"/>
        </w:rPr>
      </w:pPr>
      <w:r>
        <w:rPr>
          <w:sz w:val="28"/>
        </w:rPr>
        <w:t>Демонстрировать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2"/>
          <w:sz w:val="28"/>
        </w:rPr>
        <w:t xml:space="preserve"> </w:t>
      </w:r>
      <w:r>
        <w:rPr>
          <w:sz w:val="28"/>
        </w:rPr>
        <w:t>неагрессивного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spacing w:before="0" w:line="322" w:lineRule="exact"/>
        <w:ind w:left="1480" w:hanging="648"/>
        <w:rPr>
          <w:sz w:val="28"/>
        </w:rPr>
      </w:pP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наказаниях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2"/>
          <w:sz w:val="28"/>
        </w:rPr>
        <w:t>ступки.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spacing w:before="0"/>
        <w:ind w:left="1480" w:hanging="648"/>
        <w:rPr>
          <w:sz w:val="28"/>
        </w:rPr>
      </w:pPr>
      <w:r>
        <w:rPr>
          <w:sz w:val="28"/>
        </w:rPr>
        <w:t>Наказания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унижать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spacing w:before="102"/>
        <w:ind w:left="1480" w:hanging="648"/>
        <w:rPr>
          <w:sz w:val="28"/>
        </w:rPr>
      </w:pPr>
      <w:r>
        <w:rPr>
          <w:sz w:val="28"/>
        </w:rPr>
        <w:t>Обучать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приемлемым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гнева.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ind w:left="1480" w:hanging="648"/>
        <w:rPr>
          <w:sz w:val="28"/>
        </w:rPr>
      </w:pPr>
      <w:r>
        <w:rPr>
          <w:sz w:val="28"/>
        </w:rPr>
        <w:t>Обучать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распознаванию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людей.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ind w:left="1480" w:hanging="648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сопереживанию.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ind w:left="1480" w:hanging="648"/>
        <w:rPr>
          <w:sz w:val="28"/>
        </w:rPr>
      </w:pPr>
      <w:r>
        <w:rPr>
          <w:sz w:val="28"/>
        </w:rPr>
        <w:t>Расширять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репертуар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spacing w:before="100"/>
        <w:ind w:left="1480" w:hanging="648"/>
        <w:rPr>
          <w:sz w:val="28"/>
        </w:rPr>
      </w:pPr>
      <w:r>
        <w:rPr>
          <w:sz w:val="28"/>
        </w:rPr>
        <w:t>Отрабатывать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A14E11" w:rsidRDefault="001D1705">
      <w:pPr>
        <w:pStyle w:val="a6"/>
        <w:numPr>
          <w:ilvl w:val="1"/>
          <w:numId w:val="8"/>
        </w:numPr>
        <w:tabs>
          <w:tab w:val="left" w:pos="1480"/>
        </w:tabs>
        <w:ind w:left="1480" w:hanging="648"/>
        <w:rPr>
          <w:sz w:val="28"/>
        </w:rPr>
      </w:pPr>
      <w:r>
        <w:rPr>
          <w:sz w:val="28"/>
        </w:rPr>
        <w:t>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себя.</w:t>
      </w:r>
    </w:p>
    <w:p w:rsidR="00A14E11" w:rsidRDefault="001D1705">
      <w:pPr>
        <w:pStyle w:val="1"/>
        <w:spacing w:before="233"/>
        <w:ind w:left="443"/>
      </w:pPr>
      <w:r>
        <w:t>Правила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гиперактивными</w:t>
      </w:r>
      <w:r>
        <w:rPr>
          <w:spacing w:val="-7"/>
        </w:rPr>
        <w:t xml:space="preserve"> </w:t>
      </w:r>
      <w:r>
        <w:rPr>
          <w:spacing w:val="-2"/>
        </w:rPr>
        <w:t>детьми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spacing w:before="104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дня,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вечером.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rPr>
          <w:sz w:val="28"/>
        </w:rPr>
      </w:pPr>
      <w:r>
        <w:rPr>
          <w:sz w:val="28"/>
        </w:rPr>
        <w:t>Уменьшить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ребенком.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spacing w:before="102"/>
        <w:rPr>
          <w:sz w:val="28"/>
        </w:rPr>
      </w:pPr>
      <w:r>
        <w:rPr>
          <w:sz w:val="28"/>
        </w:rPr>
        <w:t>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короткие,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периоды.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физминутки.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rPr>
          <w:sz w:val="28"/>
        </w:rPr>
      </w:pP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драматичным,</w:t>
      </w:r>
      <w:r>
        <w:rPr>
          <w:spacing w:val="-11"/>
          <w:sz w:val="28"/>
        </w:rPr>
        <w:t xml:space="preserve"> </w:t>
      </w:r>
      <w:r>
        <w:rPr>
          <w:sz w:val="28"/>
        </w:rPr>
        <w:t>экспрессивным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педагогом.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spacing w:before="101"/>
        <w:rPr>
          <w:sz w:val="28"/>
        </w:rPr>
      </w:pPr>
      <w:r>
        <w:rPr>
          <w:sz w:val="28"/>
        </w:rPr>
        <w:t>Снизить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rPr>
          <w:sz w:val="28"/>
        </w:rPr>
      </w:pPr>
      <w:r>
        <w:rPr>
          <w:sz w:val="28"/>
        </w:rPr>
        <w:t>Посадить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рядом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взрослым.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тактильный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9"/>
          <w:sz w:val="28"/>
        </w:rPr>
        <w:t xml:space="preserve"> </w:t>
      </w:r>
      <w:r>
        <w:rPr>
          <w:sz w:val="28"/>
        </w:rPr>
        <w:t>(элементы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массажа,</w:t>
      </w:r>
      <w:r>
        <w:rPr>
          <w:spacing w:val="-9"/>
          <w:sz w:val="28"/>
        </w:rPr>
        <w:t xml:space="preserve"> </w:t>
      </w:r>
      <w:r>
        <w:rPr>
          <w:sz w:val="28"/>
        </w:rPr>
        <w:t>прикосновения,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поглаживания).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rPr>
          <w:sz w:val="28"/>
        </w:rPr>
      </w:pPr>
      <w:r>
        <w:rPr>
          <w:sz w:val="28"/>
        </w:rPr>
        <w:t>Договариваться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тех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заранее.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8"/>
        </w:tabs>
        <w:spacing w:before="100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короткие,</w:t>
      </w:r>
      <w:r>
        <w:rPr>
          <w:spacing w:val="-5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инструкции.</w:t>
      </w:r>
    </w:p>
    <w:p w:rsidR="00A14E11" w:rsidRDefault="00A14E11">
      <w:pPr>
        <w:pStyle w:val="a6"/>
        <w:rPr>
          <w:sz w:val="28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a6"/>
        <w:numPr>
          <w:ilvl w:val="0"/>
          <w:numId w:val="9"/>
        </w:numPr>
        <w:tabs>
          <w:tab w:val="left" w:pos="937"/>
        </w:tabs>
        <w:spacing w:before="65"/>
        <w:ind w:left="937" w:hanging="494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гибкую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наказаний.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7"/>
        </w:tabs>
        <w:ind w:left="937" w:hanging="494"/>
        <w:rPr>
          <w:sz w:val="28"/>
        </w:rPr>
      </w:pPr>
      <w:r>
        <w:rPr>
          <w:sz w:val="28"/>
        </w:rPr>
        <w:t>Поощрять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сразу</w:t>
      </w:r>
      <w:r>
        <w:rPr>
          <w:spacing w:val="-6"/>
          <w:sz w:val="28"/>
        </w:rPr>
        <w:t xml:space="preserve"> </w:t>
      </w:r>
      <w:r>
        <w:rPr>
          <w:sz w:val="28"/>
        </w:rPr>
        <w:t>же,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откладывая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будущее.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7"/>
        </w:tabs>
        <w:spacing w:before="100"/>
        <w:ind w:left="937" w:hanging="494"/>
        <w:rPr>
          <w:sz w:val="28"/>
        </w:rPr>
      </w:pPr>
      <w:r>
        <w:rPr>
          <w:sz w:val="28"/>
        </w:rPr>
        <w:t>Предоставлять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выбора.</w:t>
      </w:r>
    </w:p>
    <w:p w:rsidR="00A14E11" w:rsidRDefault="001D1705">
      <w:pPr>
        <w:pStyle w:val="a6"/>
        <w:numPr>
          <w:ilvl w:val="0"/>
          <w:numId w:val="9"/>
        </w:numPr>
        <w:tabs>
          <w:tab w:val="left" w:pos="937"/>
        </w:tabs>
        <w:ind w:left="937" w:hanging="494"/>
        <w:rPr>
          <w:sz w:val="28"/>
        </w:rPr>
      </w:pPr>
      <w:r>
        <w:rPr>
          <w:sz w:val="28"/>
        </w:rPr>
        <w:t>Оставаться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спокойным.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8"/>
          <w:sz w:val="28"/>
        </w:rPr>
        <w:t xml:space="preserve"> </w:t>
      </w:r>
      <w:r>
        <w:rPr>
          <w:sz w:val="28"/>
        </w:rPr>
        <w:t>хладнокровия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преимущества.</w:t>
      </w:r>
    </w:p>
    <w:p w:rsidR="00A14E11" w:rsidRDefault="001D1705">
      <w:pPr>
        <w:pStyle w:val="1"/>
        <w:ind w:left="138"/>
      </w:pP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тревожными</w:t>
      </w:r>
      <w:r>
        <w:rPr>
          <w:spacing w:val="-7"/>
        </w:rPr>
        <w:t xml:space="preserve"> </w:t>
      </w:r>
      <w:r>
        <w:rPr>
          <w:spacing w:val="-2"/>
        </w:rPr>
        <w:t>детьми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spacing w:before="36"/>
        <w:rPr>
          <w:sz w:val="28"/>
        </w:rPr>
      </w:pPr>
      <w:r>
        <w:rPr>
          <w:sz w:val="28"/>
        </w:rPr>
        <w:t>Избегайте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состязаний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 -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8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скорость.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ср</w:t>
      </w:r>
      <w:r>
        <w:rPr>
          <w:sz w:val="28"/>
        </w:rPr>
        <w:t>авнивайте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окружающими.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spacing w:before="101"/>
        <w:rPr>
          <w:sz w:val="28"/>
        </w:rPr>
      </w:pPr>
      <w:r>
        <w:rPr>
          <w:sz w:val="28"/>
        </w:rPr>
        <w:t>Чаще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-5"/>
          <w:sz w:val="28"/>
        </w:rPr>
        <w:t xml:space="preserve"> </w:t>
      </w:r>
      <w:r>
        <w:rPr>
          <w:sz w:val="28"/>
        </w:rPr>
        <w:t>телесный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релаксацию.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rPr>
          <w:sz w:val="28"/>
        </w:rPr>
      </w:pPr>
      <w:r>
        <w:rPr>
          <w:sz w:val="28"/>
        </w:rPr>
        <w:t>Демонстрируйте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6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ребенку.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rPr>
          <w:sz w:val="28"/>
        </w:rPr>
      </w:pPr>
      <w:r>
        <w:rPr>
          <w:sz w:val="28"/>
        </w:rPr>
        <w:t>Чаще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обращайтесь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имени.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rPr>
          <w:sz w:val="28"/>
        </w:rPr>
      </w:pPr>
      <w:r>
        <w:rPr>
          <w:sz w:val="28"/>
        </w:rPr>
        <w:t>Демонстрируйте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6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ребенку.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spacing w:before="100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предъявляйте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4"/>
          <w:sz w:val="28"/>
        </w:rPr>
        <w:t xml:space="preserve"> </w:t>
      </w:r>
      <w:r>
        <w:rPr>
          <w:sz w:val="28"/>
        </w:rPr>
        <w:t>завышенных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требований.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rPr>
          <w:sz w:val="28"/>
        </w:rPr>
      </w:pPr>
      <w:r>
        <w:rPr>
          <w:sz w:val="28"/>
        </w:rPr>
        <w:t>Будьте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rPr>
          <w:sz w:val="28"/>
        </w:rPr>
      </w:pPr>
      <w:r>
        <w:rPr>
          <w:sz w:val="28"/>
        </w:rPr>
        <w:t>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замечаний.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rPr>
          <w:sz w:val="28"/>
        </w:rPr>
      </w:pPr>
      <w:r>
        <w:rPr>
          <w:sz w:val="28"/>
        </w:rPr>
        <w:t>Используйте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лишь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крайних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случаях.</w:t>
      </w:r>
    </w:p>
    <w:p w:rsidR="00A14E11" w:rsidRDefault="001D1705">
      <w:pPr>
        <w:pStyle w:val="a6"/>
        <w:numPr>
          <w:ilvl w:val="0"/>
          <w:numId w:val="10"/>
        </w:numPr>
        <w:tabs>
          <w:tab w:val="left" w:pos="1149"/>
        </w:tabs>
        <w:spacing w:before="10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унижайте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наказывая</w:t>
      </w:r>
      <w:r>
        <w:rPr>
          <w:spacing w:val="-4"/>
          <w:sz w:val="28"/>
        </w:rPr>
        <w:t xml:space="preserve"> его.</w:t>
      </w:r>
    </w:p>
    <w:p w:rsidR="00A14E11" w:rsidRDefault="001D1705">
      <w:pPr>
        <w:pStyle w:val="1"/>
        <w:spacing w:before="103"/>
        <w:ind w:left="44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родителями</w:t>
      </w:r>
    </w:p>
    <w:p w:rsidR="00A14E11" w:rsidRDefault="001D1705">
      <w:pPr>
        <w:pStyle w:val="a3"/>
        <w:spacing w:before="192"/>
        <w:ind w:left="443"/>
      </w:pPr>
      <w:r>
        <w:t>Важнейшая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 —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семья,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растет,</w:t>
      </w:r>
      <w:r>
        <w:rPr>
          <w:spacing w:val="-5"/>
        </w:rPr>
        <w:t xml:space="preserve"> </w:t>
      </w:r>
      <w:r>
        <w:rPr>
          <w:spacing w:val="-2"/>
        </w:rPr>
        <w:t>формируется,</w:t>
      </w:r>
    </w:p>
    <w:p w:rsidR="00A14E11" w:rsidRDefault="001D1705">
      <w:pPr>
        <w:pStyle w:val="a3"/>
        <w:spacing w:before="53" w:line="278" w:lineRule="auto"/>
        <w:ind w:left="453"/>
      </w:pPr>
      <w:r>
        <w:t>воспитывается ученик. Классный руководитель должен помнить, что, воспитывая ученика, он влияет, в первую очередь, на</w:t>
      </w:r>
      <w:r>
        <w:t xml:space="preserve"> 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Объектом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сама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а семейное</w:t>
      </w:r>
      <w:r>
        <w:rPr>
          <w:spacing w:val="-1"/>
        </w:rPr>
        <w:t xml:space="preserve"> </w:t>
      </w:r>
      <w:r>
        <w:t>воспитание.</w:t>
      </w:r>
      <w:r>
        <w:rPr>
          <w:spacing w:val="-2"/>
        </w:rPr>
        <w:t xml:space="preserve"> </w:t>
      </w:r>
      <w:r>
        <w:t>Именно в</w:t>
      </w:r>
      <w:r>
        <w:rPr>
          <w:spacing w:val="-2"/>
        </w:rPr>
        <w:t xml:space="preserve"> </w:t>
      </w:r>
      <w:r>
        <w:t>этих рамках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его 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  <w:r>
        <w:rPr>
          <w:spacing w:val="-5"/>
        </w:rPr>
        <w:t xml:space="preserve"> </w:t>
      </w:r>
      <w:r>
        <w:t>Педагогу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 xml:space="preserve">знать, какова сфера </w:t>
      </w:r>
      <w:r>
        <w:t>материального бытия ребенка, каков образ его жизни, каковы традиции и обычаи семьи.</w:t>
      </w:r>
    </w:p>
    <w:p w:rsidR="00A14E11" w:rsidRDefault="00A14E11">
      <w:pPr>
        <w:pStyle w:val="a3"/>
        <w:spacing w:line="278" w:lineRule="auto"/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a3"/>
        <w:spacing w:before="65"/>
        <w:ind w:left="443"/>
      </w:pPr>
      <w:r>
        <w:lastRenderedPageBreak/>
        <w:t>Здесь</w:t>
      </w:r>
      <w:r>
        <w:rPr>
          <w:spacing w:val="-10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rPr>
          <w:spacing w:val="-2"/>
        </w:rPr>
        <w:t>следующее:</w:t>
      </w:r>
    </w:p>
    <w:p w:rsidR="00A14E11" w:rsidRDefault="001D1705">
      <w:pPr>
        <w:pStyle w:val="a3"/>
        <w:spacing w:before="53"/>
        <w:ind w:left="443"/>
      </w:pPr>
      <w:r>
        <w:t>а)</w:t>
      </w:r>
      <w:r>
        <w:rPr>
          <w:spacing w:val="-8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семейной</w:t>
      </w:r>
      <w:r>
        <w:rPr>
          <w:spacing w:val="-6"/>
        </w:rPr>
        <w:t xml:space="preserve"> </w:t>
      </w:r>
      <w:r>
        <w:t>атмосферы,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ученика,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rPr>
          <w:spacing w:val="-2"/>
        </w:rPr>
        <w:t>семьи;</w:t>
      </w:r>
    </w:p>
    <w:p w:rsidR="00A14E11" w:rsidRDefault="001D1705">
      <w:pPr>
        <w:pStyle w:val="a3"/>
        <w:spacing w:before="54" w:line="285" w:lineRule="auto"/>
        <w:ind w:left="443" w:right="1642"/>
      </w:pPr>
      <w:r>
        <w:t>б)</w:t>
      </w:r>
      <w:r>
        <w:rPr>
          <w:spacing w:val="-4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собраний,</w:t>
      </w:r>
      <w:r>
        <w:rPr>
          <w:spacing w:val="-5"/>
        </w:rPr>
        <w:t xml:space="preserve"> </w:t>
      </w:r>
      <w:r>
        <w:t>консультаций,</w:t>
      </w:r>
      <w:r>
        <w:rPr>
          <w:spacing w:val="-5"/>
        </w:rPr>
        <w:t xml:space="preserve"> </w:t>
      </w:r>
      <w:r>
        <w:t>бесед; в) организация и совместное проведение свободного времени детей и родителей;</w:t>
      </w:r>
    </w:p>
    <w:p w:rsidR="00A14E11" w:rsidRDefault="001D1705">
      <w:pPr>
        <w:pStyle w:val="a3"/>
        <w:spacing w:before="0" w:line="314" w:lineRule="exact"/>
        <w:ind w:left="443"/>
      </w:pPr>
      <w:r>
        <w:t>г)</w:t>
      </w:r>
      <w:r>
        <w:rPr>
          <w:spacing w:val="-6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называемых</w:t>
      </w:r>
      <w:r>
        <w:rPr>
          <w:spacing w:val="-3"/>
        </w:rPr>
        <w:t xml:space="preserve"> </w:t>
      </w:r>
      <w:r>
        <w:t>трудных</w:t>
      </w:r>
      <w:r>
        <w:rPr>
          <w:spacing w:val="-2"/>
        </w:rPr>
        <w:t xml:space="preserve"> семьях.</w:t>
      </w:r>
    </w:p>
    <w:p w:rsidR="00A14E11" w:rsidRDefault="001D1705">
      <w:pPr>
        <w:pStyle w:val="3"/>
        <w:spacing w:before="41"/>
        <w:ind w:left="134"/>
      </w:pPr>
      <w:r>
        <w:rPr>
          <w:u w:val="single"/>
        </w:rPr>
        <w:t>Основные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классного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руководителя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родителей:</w:t>
      </w:r>
    </w:p>
    <w:p w:rsidR="00A14E11" w:rsidRDefault="001D1705">
      <w:pPr>
        <w:pStyle w:val="a3"/>
        <w:spacing w:before="55" w:line="278" w:lineRule="auto"/>
        <w:ind w:left="453" w:right="495" w:hanging="10"/>
      </w:pPr>
      <w:r>
        <w:t>Общение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воздействие,</w:t>
      </w:r>
      <w:r>
        <w:rPr>
          <w:spacing w:val="-6"/>
        </w:rPr>
        <w:t xml:space="preserve"> </w:t>
      </w:r>
      <w:r>
        <w:t>обусловливающее</w:t>
      </w:r>
      <w:r>
        <w:rPr>
          <w:spacing w:val="-3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максимальное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этическое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на признанные ценности Человека. Успеху работы классного руководителя совместно с родителями способствуют три лично</w:t>
      </w:r>
      <w:r>
        <w:t>стных образования: интерес к жизни, интерес к человеку, интерес к культуре. Решение проблемы общения приводит детей к пониманию общечеловеческих ценностей, когда они становятся нормой для учащихся. Высшая ценность-</w:t>
      </w:r>
    </w:p>
    <w:p w:rsidR="00A14E11" w:rsidRDefault="001D1705">
      <w:pPr>
        <w:pStyle w:val="a3"/>
        <w:spacing w:before="4"/>
        <w:ind w:left="453"/>
      </w:pPr>
      <w:r>
        <w:t>человеческая</w:t>
      </w:r>
      <w:r>
        <w:rPr>
          <w:spacing w:val="-4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посягать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4"/>
        </w:rPr>
        <w:t>нее.</w:t>
      </w:r>
    </w:p>
    <w:p w:rsidR="00A14E11" w:rsidRDefault="001D1705">
      <w:pPr>
        <w:pStyle w:val="a3"/>
        <w:spacing w:before="52" w:line="278" w:lineRule="auto"/>
        <w:ind w:left="453" w:hanging="10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-это</w:t>
      </w:r>
      <w:r>
        <w:rPr>
          <w:spacing w:val="-3"/>
        </w:rPr>
        <w:t xml:space="preserve"> </w:t>
      </w:r>
      <w:r>
        <w:t>непременное</w:t>
      </w:r>
      <w:r>
        <w:rPr>
          <w:spacing w:val="-6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воспитания.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позиций направлено на формирование способности быть счастливым, в основе которой - принятие жизни как дара природы.</w:t>
      </w:r>
    </w:p>
    <w:p w:rsidR="00A14E11" w:rsidRDefault="001D1705">
      <w:pPr>
        <w:pStyle w:val="a3"/>
        <w:spacing w:before="5" w:line="271" w:lineRule="auto"/>
        <w:ind w:left="453" w:hanging="10"/>
      </w:pPr>
      <w:r>
        <w:t>Понимание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восприятие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имеющей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понимание,</w:t>
      </w:r>
      <w:r>
        <w:rPr>
          <w:spacing w:val="80"/>
        </w:rPr>
        <w:t xml:space="preserve"> </w:t>
      </w:r>
      <w:r>
        <w:t>способной</w:t>
      </w:r>
      <w:r>
        <w:rPr>
          <w:spacing w:val="80"/>
        </w:rPr>
        <w:t xml:space="preserve"> </w:t>
      </w:r>
      <w:r>
        <w:t>самосовершенствоваться, обладающей индивидуальными ценностями (семья, близкие люди, увлечения).</w:t>
      </w:r>
    </w:p>
    <w:p w:rsidR="00A14E11" w:rsidRDefault="001D1705">
      <w:pPr>
        <w:pStyle w:val="a3"/>
        <w:spacing w:before="7" w:line="271" w:lineRule="auto"/>
        <w:ind w:left="453" w:hanging="10"/>
      </w:pPr>
      <w:r>
        <w:t xml:space="preserve">Культурные ценности мира, их значение в развитии и становлении человека, формирование </w:t>
      </w:r>
      <w:r>
        <w:t>понимания их необходимости и важности в жизни.</w:t>
      </w:r>
    </w:p>
    <w:p w:rsidR="00A14E11" w:rsidRDefault="001D1705">
      <w:pPr>
        <w:pStyle w:val="3"/>
        <w:spacing w:before="4"/>
        <w:ind w:left="134"/>
      </w:pPr>
      <w:r>
        <w:t>Познавательная</w:t>
      </w:r>
      <w:r>
        <w:rPr>
          <w:spacing w:val="-7"/>
        </w:rPr>
        <w:t xml:space="preserve"> </w:t>
      </w:r>
      <w:r>
        <w:t>сфера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rPr>
          <w:spacing w:val="-2"/>
        </w:rPr>
        <w:t>ребенка.</w:t>
      </w:r>
    </w:p>
    <w:p w:rsidR="00A14E11" w:rsidRDefault="001D1705">
      <w:pPr>
        <w:pStyle w:val="a3"/>
        <w:spacing w:before="60"/>
        <w:ind w:left="443"/>
      </w:pP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обратить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A14E11" w:rsidRDefault="001D1705">
      <w:pPr>
        <w:pStyle w:val="a3"/>
        <w:spacing w:before="102" w:line="271" w:lineRule="auto"/>
        <w:ind w:left="453" w:hanging="10"/>
      </w:pPr>
      <w:r>
        <w:t>а) выработку совместно с семьей единой тактики в развитии учебных умений ученика, его познавательной активности, его</w:t>
      </w:r>
      <w:r>
        <w:rPr>
          <w:spacing w:val="80"/>
        </w:rPr>
        <w:t xml:space="preserve"> </w:t>
      </w:r>
      <w:r>
        <w:t>бу</w:t>
      </w:r>
      <w:r>
        <w:t>дущего профессионального определения;</w:t>
      </w:r>
    </w:p>
    <w:p w:rsidR="00A14E11" w:rsidRDefault="001D1705">
      <w:pPr>
        <w:pStyle w:val="a3"/>
        <w:spacing w:before="7" w:line="271" w:lineRule="auto"/>
        <w:ind w:left="453" w:hanging="10"/>
      </w:pPr>
      <w:r>
        <w:t>б)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мероприятий</w:t>
      </w:r>
      <w:r>
        <w:rPr>
          <w:spacing w:val="73"/>
        </w:rPr>
        <w:t xml:space="preserve"> </w:t>
      </w:r>
      <w:r>
        <w:t>совместно</w:t>
      </w:r>
      <w:r>
        <w:rPr>
          <w:spacing w:val="7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родителями,</w:t>
      </w:r>
      <w:r>
        <w:rPr>
          <w:spacing w:val="40"/>
        </w:rPr>
        <w:t xml:space="preserve"> </w:t>
      </w:r>
      <w:r>
        <w:t>расширяющих</w:t>
      </w:r>
      <w:r>
        <w:rPr>
          <w:spacing w:val="71"/>
        </w:rPr>
        <w:t xml:space="preserve"> </w:t>
      </w:r>
      <w:r>
        <w:t>кругозор</w:t>
      </w:r>
      <w:r>
        <w:rPr>
          <w:spacing w:val="71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интересы</w:t>
      </w:r>
      <w:r>
        <w:rPr>
          <w:spacing w:val="71"/>
        </w:rPr>
        <w:t xml:space="preserve"> </w:t>
      </w:r>
      <w:r>
        <w:t>ученика, стимулирующих любознательность, исследовательское мышление;</w:t>
      </w:r>
    </w:p>
    <w:p w:rsidR="00A14E11" w:rsidRDefault="001D1705">
      <w:pPr>
        <w:pStyle w:val="a3"/>
        <w:spacing w:before="8" w:line="271" w:lineRule="auto"/>
        <w:ind w:left="453" w:hanging="10"/>
      </w:pPr>
      <w:r>
        <w:t>в)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психолого-педагогических</w:t>
      </w:r>
      <w:r>
        <w:rPr>
          <w:spacing w:val="40"/>
        </w:rPr>
        <w:t xml:space="preserve"> </w:t>
      </w:r>
      <w:r>
        <w:t>консилиумов,</w:t>
      </w:r>
      <w:r>
        <w:rPr>
          <w:spacing w:val="40"/>
        </w:rPr>
        <w:t xml:space="preserve"> </w:t>
      </w:r>
      <w:r>
        <w:t>разрабатывающих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обще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умений отдельных учащихся и всего класса на родительских собраниях;</w:t>
      </w:r>
    </w:p>
    <w:p w:rsidR="00A14E11" w:rsidRDefault="00A14E11">
      <w:pPr>
        <w:pStyle w:val="a3"/>
        <w:spacing w:line="271" w:lineRule="auto"/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a3"/>
        <w:spacing w:before="65" w:line="271" w:lineRule="auto"/>
        <w:ind w:left="453" w:hanging="10"/>
      </w:pPr>
      <w:r>
        <w:lastRenderedPageBreak/>
        <w:t>г)</w:t>
      </w:r>
      <w:r>
        <w:rPr>
          <w:spacing w:val="-10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совместно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совершенствованию</w:t>
      </w:r>
      <w:r>
        <w:rPr>
          <w:spacing w:val="-1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</w:t>
      </w:r>
      <w:r>
        <w:t xml:space="preserve">стей, </w:t>
      </w:r>
      <w:r>
        <w:rPr>
          <w:spacing w:val="-2"/>
        </w:rPr>
        <w:t>саморазвитию.</w:t>
      </w:r>
    </w:p>
    <w:p w:rsidR="00A14E11" w:rsidRDefault="001D1705">
      <w:pPr>
        <w:pStyle w:val="a3"/>
        <w:spacing w:before="7" w:line="278" w:lineRule="auto"/>
        <w:ind w:left="453" w:hanging="10"/>
      </w:pPr>
      <w:r>
        <w:t>Таким образом, классным руководителем реализуется функция родительского просвещения (сведения о воспитательной концепции</w:t>
      </w:r>
      <w:r>
        <w:rPr>
          <w:spacing w:val="-3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методике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задачах</w:t>
      </w:r>
      <w:r>
        <w:rPr>
          <w:spacing w:val="-2"/>
        </w:rPr>
        <w:t xml:space="preserve"> </w:t>
      </w:r>
      <w:r>
        <w:t>личностного развития</w:t>
      </w:r>
      <w:r>
        <w:t xml:space="preserve"> школьников на данный период, о ходе духовного развития ребенка, об особенностях школьной деятельности</w:t>
      </w:r>
    </w:p>
    <w:p w:rsidR="00A14E11" w:rsidRDefault="001D1705">
      <w:pPr>
        <w:pStyle w:val="a3"/>
        <w:spacing w:before="3" w:line="278" w:lineRule="auto"/>
        <w:ind w:left="453"/>
      </w:pPr>
      <w:r>
        <w:t>ученика, о взаимоотношениях в группе, о выявленных способностях и текущих успехах » т. п.) и корректировка семейного воспитания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кот</w:t>
      </w:r>
      <w:r>
        <w:t>орая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ребенку,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 коррекцию личности родителей.</w:t>
      </w:r>
    </w:p>
    <w:p w:rsidR="00A14E11" w:rsidRDefault="001D1705">
      <w:pPr>
        <w:pStyle w:val="3"/>
        <w:spacing w:before="5"/>
        <w:ind w:left="131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родителями: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42"/>
        <w:rPr>
          <w:sz w:val="28"/>
        </w:rPr>
      </w:pPr>
      <w:r>
        <w:rPr>
          <w:sz w:val="28"/>
        </w:rPr>
        <w:t>Постоянное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9"/>
          <w:sz w:val="28"/>
        </w:rPr>
        <w:t xml:space="preserve"> </w:t>
      </w:r>
      <w:r>
        <w:rPr>
          <w:sz w:val="28"/>
        </w:rPr>
        <w:t>учёбы,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душевного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56"/>
        <w:rPr>
          <w:sz w:val="28"/>
        </w:rPr>
      </w:pPr>
      <w:r>
        <w:rPr>
          <w:sz w:val="28"/>
        </w:rPr>
        <w:t>Просвещение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39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интересам.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42"/>
        <w:rPr>
          <w:sz w:val="28"/>
        </w:rPr>
      </w:pP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налаживании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учителями.</w:t>
      </w:r>
    </w:p>
    <w:p w:rsidR="00A14E11" w:rsidRDefault="001D1705">
      <w:pPr>
        <w:pStyle w:val="3"/>
        <w:spacing w:before="64"/>
        <w:ind w:left="127"/>
      </w:pP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66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собрания.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39"/>
        <w:rPr>
          <w:sz w:val="28"/>
        </w:rPr>
      </w:pPr>
      <w:r>
        <w:rPr>
          <w:sz w:val="28"/>
        </w:rPr>
        <w:t>Открытые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уроки.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40"/>
        <w:rPr>
          <w:sz w:val="28"/>
        </w:rPr>
      </w:pPr>
      <w:r>
        <w:rPr>
          <w:sz w:val="28"/>
        </w:rPr>
        <w:t>Индивидуальные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беседы.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41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дому.</w:t>
      </w:r>
    </w:p>
    <w:p w:rsidR="00A14E11" w:rsidRDefault="001D1705">
      <w:pPr>
        <w:pStyle w:val="a6"/>
        <w:numPr>
          <w:ilvl w:val="0"/>
          <w:numId w:val="11"/>
        </w:numPr>
        <w:tabs>
          <w:tab w:val="left" w:pos="1178"/>
        </w:tabs>
        <w:spacing w:before="39"/>
        <w:rPr>
          <w:sz w:val="28"/>
        </w:rPr>
      </w:pPr>
      <w:r>
        <w:rPr>
          <w:sz w:val="28"/>
        </w:rPr>
        <w:t>Совместные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праздники.</w:t>
      </w:r>
    </w:p>
    <w:p w:rsidR="00A14E11" w:rsidRDefault="001D1705">
      <w:pPr>
        <w:pStyle w:val="3"/>
        <w:spacing w:before="106"/>
        <w:ind w:left="104" w:right="591"/>
        <w:jc w:val="center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</w:t>
      </w:r>
    </w:p>
    <w:p w:rsidR="00A14E11" w:rsidRDefault="00A14E11">
      <w:pPr>
        <w:pStyle w:val="a3"/>
        <w:spacing w:before="10"/>
        <w:rPr>
          <w:b/>
          <w:sz w:val="17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968"/>
        <w:gridCol w:w="3925"/>
        <w:gridCol w:w="3266"/>
      </w:tblGrid>
      <w:tr w:rsidR="00A14E11">
        <w:trPr>
          <w:trHeight w:val="577"/>
        </w:trPr>
        <w:tc>
          <w:tcPr>
            <w:tcW w:w="3800" w:type="dxa"/>
          </w:tcPr>
          <w:p w:rsidR="00A14E11" w:rsidRDefault="001D1705">
            <w:pPr>
              <w:pStyle w:val="TableParagraph"/>
              <w:spacing w:before="2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  <w:tc>
          <w:tcPr>
            <w:tcW w:w="3968" w:type="dxa"/>
          </w:tcPr>
          <w:p w:rsidR="00A14E11" w:rsidRDefault="001D1705">
            <w:pPr>
              <w:pStyle w:val="TableParagraph"/>
              <w:spacing w:before="2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  <w:tc>
          <w:tcPr>
            <w:tcW w:w="3925" w:type="dxa"/>
          </w:tcPr>
          <w:p w:rsidR="00A14E11" w:rsidRDefault="001D1705">
            <w:pPr>
              <w:pStyle w:val="TableParagraph"/>
              <w:spacing w:before="2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  <w:tc>
          <w:tcPr>
            <w:tcW w:w="3266" w:type="dxa"/>
          </w:tcPr>
          <w:p w:rsidR="00A14E11" w:rsidRDefault="001D1705">
            <w:pPr>
              <w:pStyle w:val="TableParagraph"/>
              <w:spacing w:before="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A14E11">
        <w:trPr>
          <w:trHeight w:val="964"/>
        </w:trPr>
        <w:tc>
          <w:tcPr>
            <w:tcW w:w="3800" w:type="dxa"/>
          </w:tcPr>
          <w:p w:rsidR="00A14E11" w:rsidRDefault="001D170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собрание)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№1 </w:t>
            </w:r>
            <w:r>
              <w:rPr>
                <w:spacing w:val="-2"/>
                <w:sz w:val="28"/>
              </w:rPr>
              <w:t>Ознакомительное</w:t>
            </w:r>
          </w:p>
          <w:p w:rsidR="00A14E11" w:rsidRDefault="001D1705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собрание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(вводное)</w:t>
            </w:r>
          </w:p>
        </w:tc>
        <w:tc>
          <w:tcPr>
            <w:tcW w:w="3968" w:type="dxa"/>
          </w:tcPr>
          <w:p w:rsidR="00A14E11" w:rsidRDefault="001D170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</w:t>
            </w:r>
          </w:p>
          <w:p w:rsidR="00A14E11" w:rsidRDefault="001D170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принуждения.</w:t>
            </w:r>
          </w:p>
        </w:tc>
        <w:tc>
          <w:tcPr>
            <w:tcW w:w="3925" w:type="dxa"/>
          </w:tcPr>
          <w:p w:rsidR="00A14E11" w:rsidRDefault="001D1705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ребёнку правильно писать»</w:t>
            </w:r>
          </w:p>
        </w:tc>
        <w:tc>
          <w:tcPr>
            <w:tcW w:w="3266" w:type="dxa"/>
          </w:tcPr>
          <w:p w:rsidR="00A14E11" w:rsidRDefault="001D1705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  <w:p w:rsidR="00A14E11" w:rsidRDefault="001D1705">
            <w:pPr>
              <w:pStyle w:val="TableParagraph"/>
              <w:tabs>
                <w:tab w:val="left" w:pos="1210"/>
              </w:tabs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№3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«Организация</w:t>
            </w:r>
          </w:p>
        </w:tc>
      </w:tr>
    </w:tbl>
    <w:p w:rsidR="00A14E11" w:rsidRDefault="00A14E11">
      <w:pPr>
        <w:pStyle w:val="TableParagraph"/>
        <w:rPr>
          <w:sz w:val="28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A14E11">
      <w:pPr>
        <w:pStyle w:val="a3"/>
        <w:spacing w:before="1"/>
        <w:rPr>
          <w:b/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968"/>
        <w:gridCol w:w="3925"/>
        <w:gridCol w:w="3266"/>
      </w:tblGrid>
      <w:tr w:rsidR="00A14E11">
        <w:trPr>
          <w:trHeight w:val="4829"/>
        </w:trPr>
        <w:tc>
          <w:tcPr>
            <w:tcW w:w="3800" w:type="dxa"/>
          </w:tcPr>
          <w:p w:rsidR="00A14E11" w:rsidRDefault="001D1705">
            <w:pPr>
              <w:pStyle w:val="TableParagraph"/>
              <w:ind w:left="115" w:right="673"/>
              <w:rPr>
                <w:sz w:val="28"/>
              </w:rPr>
            </w:pPr>
            <w:r>
              <w:rPr>
                <w:sz w:val="28"/>
              </w:rPr>
              <w:t>«Роль семьи и школы в формировании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интереса к учению»</w:t>
            </w:r>
          </w:p>
          <w:p w:rsidR="00A14E11" w:rsidRDefault="001D1705">
            <w:pPr>
              <w:pStyle w:val="TableParagraph"/>
              <w:spacing w:line="242" w:lineRule="auto"/>
              <w:ind w:left="9" w:firstLine="79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родительского </w:t>
            </w:r>
            <w:r>
              <w:rPr>
                <w:spacing w:val="-2"/>
                <w:sz w:val="28"/>
              </w:rPr>
              <w:t>комитета.</w:t>
            </w:r>
          </w:p>
          <w:p w:rsidR="00A14E11" w:rsidRDefault="001D1705">
            <w:pPr>
              <w:pStyle w:val="TableParagraph"/>
              <w:ind w:left="9" w:firstLine="7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социального паспорта класса.</w:t>
            </w:r>
          </w:p>
          <w:p w:rsidR="00A14E11" w:rsidRDefault="001D1705">
            <w:pPr>
              <w:pStyle w:val="TableParagraph"/>
              <w:spacing w:line="321" w:lineRule="exact"/>
              <w:ind w:left="8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  <w:p w:rsidR="00A14E11" w:rsidRDefault="001D1705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«Режим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важно»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родителями учащихся.</w:t>
            </w:r>
          </w:p>
          <w:p w:rsidR="00A14E11" w:rsidRDefault="001D1705">
            <w:pPr>
              <w:pStyle w:val="TableParagraph"/>
              <w:ind w:left="9" w:firstLine="79"/>
              <w:rPr>
                <w:sz w:val="28"/>
              </w:rPr>
            </w:pPr>
            <w:r>
              <w:rPr>
                <w:sz w:val="28"/>
              </w:rPr>
              <w:t>Беседа «Воспитание самостоятельности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развитие навыка самообслуживания.»</w:t>
            </w:r>
          </w:p>
        </w:tc>
        <w:tc>
          <w:tcPr>
            <w:tcW w:w="3968" w:type="dxa"/>
          </w:tcPr>
          <w:p w:rsidR="00A14E11" w:rsidRDefault="001D170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развитии</w:t>
            </w:r>
          </w:p>
          <w:p w:rsidR="00A14E11" w:rsidRDefault="001D170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интереса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чтению. Итоги 1 четверти».</w:t>
            </w:r>
          </w:p>
          <w:p w:rsidR="00A14E11" w:rsidRDefault="001D1705">
            <w:pPr>
              <w:pStyle w:val="TableParagraph"/>
              <w:ind w:left="109" w:firstLine="7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отдыха детей в осенние </w:t>
            </w:r>
            <w:r>
              <w:rPr>
                <w:spacing w:val="-2"/>
                <w:sz w:val="28"/>
              </w:rPr>
              <w:t>каникулы.</w:t>
            </w:r>
          </w:p>
          <w:p w:rsidR="00A14E11" w:rsidRDefault="001D1705">
            <w:pPr>
              <w:pStyle w:val="TableParagraph"/>
              <w:ind w:left="4" w:firstLine="9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инициативной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z w:val="28"/>
              </w:rPr>
              <w:t>родителей в коллективных</w:t>
            </w:r>
          </w:p>
          <w:p w:rsidR="00A14E11" w:rsidRDefault="001D170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 xml:space="preserve">делах с учащимися класса. Индивидуальные тематические </w:t>
            </w:r>
            <w:r>
              <w:rPr>
                <w:spacing w:val="-2"/>
                <w:sz w:val="28"/>
              </w:rPr>
              <w:t>консультации.</w:t>
            </w:r>
          </w:p>
          <w:p w:rsidR="00A14E11" w:rsidRDefault="001D1705">
            <w:pPr>
              <w:pStyle w:val="TableParagraph"/>
              <w:spacing w:line="322" w:lineRule="exact"/>
              <w:ind w:left="4" w:right="21" w:firstLine="79"/>
              <w:rPr>
                <w:sz w:val="28"/>
              </w:rPr>
            </w:pPr>
            <w:r>
              <w:rPr>
                <w:sz w:val="28"/>
              </w:rPr>
              <w:t>Участие родителей в деятельности по благоустройству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классной </w:t>
            </w:r>
            <w:r>
              <w:rPr>
                <w:spacing w:val="-2"/>
                <w:sz w:val="28"/>
              </w:rPr>
              <w:t>комнаты.</w:t>
            </w:r>
          </w:p>
        </w:tc>
        <w:tc>
          <w:tcPr>
            <w:tcW w:w="3925" w:type="dxa"/>
          </w:tcPr>
          <w:p w:rsidR="00A14E11" w:rsidRDefault="001D1705">
            <w:pPr>
              <w:pStyle w:val="TableParagraph"/>
              <w:ind w:left="11" w:firstLine="76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родителями «трудных» </w:t>
            </w:r>
            <w:r>
              <w:rPr>
                <w:spacing w:val="-2"/>
                <w:sz w:val="28"/>
              </w:rPr>
              <w:t>учащихся</w:t>
            </w:r>
          </w:p>
          <w:p w:rsidR="00A14E11" w:rsidRDefault="001D1705">
            <w:pPr>
              <w:pStyle w:val="TableParagraph"/>
              <w:ind w:left="90" w:firstLine="12"/>
              <w:rPr>
                <w:sz w:val="28"/>
              </w:rPr>
            </w:pPr>
            <w:r>
              <w:rPr>
                <w:sz w:val="28"/>
              </w:rPr>
              <w:t>Рекомендации родителям по 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заданий </w:t>
            </w:r>
            <w:r>
              <w:rPr>
                <w:spacing w:val="-2"/>
                <w:sz w:val="28"/>
              </w:rPr>
              <w:t>Индивидуальные</w:t>
            </w:r>
          </w:p>
          <w:p w:rsidR="00A14E11" w:rsidRDefault="001D1705">
            <w:pPr>
              <w:pStyle w:val="TableParagraph"/>
              <w:ind w:left="11" w:right="708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поручения </w:t>
            </w:r>
            <w:r>
              <w:rPr>
                <w:spacing w:val="-2"/>
                <w:sz w:val="28"/>
              </w:rPr>
              <w:t>родителям.</w:t>
            </w:r>
          </w:p>
          <w:p w:rsidR="00A14E11" w:rsidRDefault="001D1705">
            <w:pPr>
              <w:pStyle w:val="TableParagraph"/>
              <w:ind w:left="11" w:firstLine="79"/>
              <w:rPr>
                <w:sz w:val="28"/>
              </w:rPr>
            </w:pPr>
            <w:r>
              <w:rPr>
                <w:sz w:val="28"/>
              </w:rPr>
              <w:t>Участие родителей в организации классного мероприятия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«Самая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дорогая …»</w:t>
            </w:r>
          </w:p>
        </w:tc>
        <w:tc>
          <w:tcPr>
            <w:tcW w:w="3266" w:type="dxa"/>
          </w:tcPr>
          <w:p w:rsidR="00A14E11" w:rsidRDefault="001D1705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самостоятельной</w:t>
            </w:r>
          </w:p>
          <w:p w:rsidR="00A14E11" w:rsidRDefault="001D1705">
            <w:pPr>
              <w:pStyle w:val="TableParagraph"/>
              <w:ind w:left="112" w:right="361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Итоги 2-й четверти»</w:t>
            </w:r>
          </w:p>
          <w:p w:rsidR="00A14E11" w:rsidRDefault="001D1705">
            <w:pPr>
              <w:pStyle w:val="TableParagraph"/>
              <w:spacing w:line="321" w:lineRule="exact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Тематическая</w:t>
            </w:r>
          </w:p>
          <w:p w:rsidR="00A14E11" w:rsidRDefault="001D1705">
            <w:pPr>
              <w:pStyle w:val="TableParagraph"/>
              <w:spacing w:before="2"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</w:t>
            </w:r>
          </w:p>
          <w:p w:rsidR="00A14E11" w:rsidRDefault="001D1705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«Чтение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</w:t>
            </w:r>
          </w:p>
          <w:p w:rsidR="00A14E11" w:rsidRDefault="001D170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</w:rPr>
              <w:t>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особенностях развития скорости </w:t>
            </w:r>
            <w:r>
              <w:rPr>
                <w:spacing w:val="-2"/>
                <w:sz w:val="28"/>
              </w:rPr>
              <w:t>чтения).</w:t>
            </w:r>
          </w:p>
          <w:p w:rsidR="00A14E11" w:rsidRDefault="001D1705">
            <w:pPr>
              <w:pStyle w:val="TableParagraph"/>
              <w:ind w:left="6" w:firstLine="91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«Культура поведения младших </w:t>
            </w:r>
            <w:r>
              <w:rPr>
                <w:spacing w:val="-2"/>
                <w:sz w:val="28"/>
              </w:rPr>
              <w:t>школьников»</w:t>
            </w:r>
          </w:p>
          <w:p w:rsidR="00A14E11" w:rsidRDefault="001D1705">
            <w:pPr>
              <w:pStyle w:val="TableParagraph"/>
              <w:spacing w:before="1"/>
              <w:ind w:left="6" w:firstLine="79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добиться послушания ребёнка».</w:t>
            </w:r>
          </w:p>
        </w:tc>
      </w:tr>
    </w:tbl>
    <w:p w:rsidR="00A14E11" w:rsidRDefault="001D1705">
      <w:pPr>
        <w:pStyle w:val="3"/>
        <w:numPr>
          <w:ilvl w:val="1"/>
          <w:numId w:val="10"/>
        </w:numPr>
        <w:tabs>
          <w:tab w:val="left" w:pos="4340"/>
        </w:tabs>
        <w:ind w:left="4340" w:hanging="210"/>
      </w:pPr>
      <w:r>
        <w:rPr>
          <w:spacing w:val="-2"/>
        </w:rPr>
        <w:t>полугодие</w:t>
      </w:r>
    </w:p>
    <w:p w:rsidR="00A14E11" w:rsidRDefault="00A14E11">
      <w:pPr>
        <w:pStyle w:val="a3"/>
        <w:spacing w:before="117"/>
        <w:rPr>
          <w:b/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968"/>
        <w:gridCol w:w="3928"/>
        <w:gridCol w:w="3265"/>
      </w:tblGrid>
      <w:tr w:rsidR="00A14E11">
        <w:trPr>
          <w:trHeight w:val="2685"/>
        </w:trPr>
        <w:tc>
          <w:tcPr>
            <w:tcW w:w="3800" w:type="dxa"/>
          </w:tcPr>
          <w:p w:rsidR="00A14E11" w:rsidRDefault="00A14E11">
            <w:pPr>
              <w:pStyle w:val="TableParagraph"/>
              <w:rPr>
                <w:sz w:val="28"/>
              </w:rPr>
            </w:pPr>
          </w:p>
        </w:tc>
        <w:tc>
          <w:tcPr>
            <w:tcW w:w="3968" w:type="dxa"/>
            <w:tcBorders>
              <w:right w:val="single" w:sz="6" w:space="0" w:color="000000"/>
            </w:tcBorders>
          </w:tcPr>
          <w:p w:rsidR="00A14E11" w:rsidRDefault="001D1705">
            <w:pPr>
              <w:pStyle w:val="TableParagraph"/>
              <w:spacing w:before="14" w:line="309" w:lineRule="auto"/>
              <w:ind w:left="81" w:right="187" w:firstLine="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 дружбе и товариществе»</w:t>
            </w:r>
          </w:p>
          <w:p w:rsidR="00A14E11" w:rsidRDefault="001D1705">
            <w:pPr>
              <w:pStyle w:val="TableParagraph"/>
              <w:spacing w:line="259" w:lineRule="auto"/>
              <w:ind w:left="4" w:right="187" w:firstLine="76"/>
              <w:rPr>
                <w:sz w:val="28"/>
              </w:rPr>
            </w:pPr>
            <w:r>
              <w:rPr>
                <w:sz w:val="28"/>
              </w:rPr>
              <w:t>Привлечение родителей к проведению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«Земля – наш дом».</w:t>
            </w:r>
          </w:p>
          <w:p w:rsidR="00A14E11" w:rsidRDefault="001D1705">
            <w:pPr>
              <w:pStyle w:val="TableParagraph"/>
              <w:spacing w:line="259" w:lineRule="auto"/>
              <w:ind w:left="4" w:right="844" w:firstLine="91"/>
              <w:rPr>
                <w:b/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родительского </w:t>
            </w:r>
            <w:r>
              <w:rPr>
                <w:spacing w:val="-2"/>
                <w:sz w:val="28"/>
              </w:rPr>
              <w:t>комитета</w:t>
            </w:r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3928" w:type="dxa"/>
            <w:tcBorders>
              <w:left w:val="single" w:sz="6" w:space="0" w:color="000000"/>
            </w:tcBorders>
          </w:tcPr>
          <w:p w:rsidR="00A14E11" w:rsidRDefault="00A14E11">
            <w:pPr>
              <w:pStyle w:val="TableParagraph"/>
              <w:rPr>
                <w:sz w:val="28"/>
              </w:rPr>
            </w:pPr>
          </w:p>
        </w:tc>
        <w:tc>
          <w:tcPr>
            <w:tcW w:w="3265" w:type="dxa"/>
          </w:tcPr>
          <w:p w:rsidR="00A14E11" w:rsidRDefault="001D1705">
            <w:pPr>
              <w:pStyle w:val="TableParagraph"/>
              <w:tabs>
                <w:tab w:val="left" w:pos="3004"/>
              </w:tabs>
              <w:spacing w:before="12" w:line="259" w:lineRule="auto"/>
              <w:ind w:left="109" w:right="112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новогоднему празднику.</w:t>
            </w:r>
          </w:p>
        </w:tc>
      </w:tr>
    </w:tbl>
    <w:p w:rsidR="00A14E11" w:rsidRDefault="001D1705">
      <w:pPr>
        <w:pStyle w:val="3"/>
        <w:numPr>
          <w:ilvl w:val="1"/>
          <w:numId w:val="10"/>
        </w:numPr>
        <w:tabs>
          <w:tab w:val="left" w:pos="4340"/>
        </w:tabs>
        <w:spacing w:after="26"/>
        <w:ind w:left="4340" w:hanging="210"/>
      </w:pPr>
      <w:r>
        <w:rPr>
          <w:spacing w:val="-2"/>
        </w:rPr>
        <w:t>полугодие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265"/>
        <w:gridCol w:w="3116"/>
        <w:gridCol w:w="2840"/>
        <w:gridCol w:w="2554"/>
      </w:tblGrid>
      <w:tr w:rsidR="00A14E11">
        <w:trPr>
          <w:trHeight w:val="640"/>
        </w:trPr>
        <w:tc>
          <w:tcPr>
            <w:tcW w:w="3118" w:type="dxa"/>
          </w:tcPr>
          <w:p w:rsidR="00A14E11" w:rsidRDefault="001D1705">
            <w:pPr>
              <w:pStyle w:val="TableParagraph"/>
              <w:spacing w:before="60"/>
              <w:ind w:left="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3265" w:type="dxa"/>
          </w:tcPr>
          <w:p w:rsidR="00A14E11" w:rsidRDefault="001D1705">
            <w:pPr>
              <w:pStyle w:val="TableParagraph"/>
              <w:spacing w:before="60"/>
              <w:ind w:left="1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  <w:tc>
          <w:tcPr>
            <w:tcW w:w="3116" w:type="dxa"/>
          </w:tcPr>
          <w:p w:rsidR="00A14E11" w:rsidRDefault="001D1705">
            <w:pPr>
              <w:pStyle w:val="TableParagraph"/>
              <w:spacing w:before="6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2840" w:type="dxa"/>
          </w:tcPr>
          <w:p w:rsidR="00A14E11" w:rsidRDefault="001D1705">
            <w:pPr>
              <w:pStyle w:val="TableParagraph"/>
              <w:spacing w:before="60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2554" w:type="dxa"/>
          </w:tcPr>
          <w:p w:rsidR="00A14E11" w:rsidRDefault="001D1705">
            <w:pPr>
              <w:pStyle w:val="TableParagraph"/>
              <w:spacing w:before="60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</w:tbl>
    <w:p w:rsidR="00A14E11" w:rsidRDefault="00A14E11">
      <w:pPr>
        <w:pStyle w:val="TableParagraph"/>
        <w:jc w:val="center"/>
        <w:rPr>
          <w:b/>
          <w:sz w:val="28"/>
        </w:rPr>
        <w:sectPr w:rsidR="00A14E11">
          <w:pgSz w:w="16840" w:h="11910" w:orient="landscape"/>
          <w:pgMar w:top="960" w:right="425" w:bottom="280" w:left="425" w:header="720" w:footer="720" w:gutter="0"/>
          <w:cols w:space="720"/>
        </w:sectPr>
      </w:pPr>
    </w:p>
    <w:p w:rsidR="00A14E11" w:rsidRDefault="00A14E11">
      <w:pPr>
        <w:pStyle w:val="a3"/>
        <w:spacing w:before="1"/>
        <w:rPr>
          <w:b/>
          <w:sz w:val="2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265"/>
        <w:gridCol w:w="3116"/>
        <w:gridCol w:w="2840"/>
        <w:gridCol w:w="2554"/>
      </w:tblGrid>
      <w:tr w:rsidR="00A14E11">
        <w:trPr>
          <w:trHeight w:val="7251"/>
        </w:trPr>
        <w:tc>
          <w:tcPr>
            <w:tcW w:w="3118" w:type="dxa"/>
          </w:tcPr>
          <w:p w:rsidR="00A14E11" w:rsidRDefault="001D1705">
            <w:pPr>
              <w:pStyle w:val="TableParagraph"/>
              <w:spacing w:before="58" w:line="314" w:lineRule="auto"/>
              <w:ind w:left="112" w:right="1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Тематическая консультация </w:t>
            </w:r>
            <w:r>
              <w:rPr>
                <w:sz w:val="28"/>
              </w:rPr>
              <w:t>родителям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мире </w:t>
            </w:r>
            <w:r>
              <w:rPr>
                <w:spacing w:val="-2"/>
                <w:sz w:val="28"/>
              </w:rPr>
              <w:t>книг».</w:t>
            </w:r>
          </w:p>
          <w:p w:rsidR="00A14E11" w:rsidRDefault="001D1705">
            <w:pPr>
              <w:pStyle w:val="TableParagraph"/>
              <w:spacing w:before="5"/>
              <w:ind w:left="83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  <w:p w:rsidR="00A14E11" w:rsidRDefault="001D1705">
            <w:pPr>
              <w:pStyle w:val="TableParagraph"/>
              <w:spacing w:before="26" w:line="259" w:lineRule="auto"/>
              <w:ind w:left="7" w:right="142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 подготовке домашних </w:t>
            </w:r>
            <w:r>
              <w:rPr>
                <w:spacing w:val="-2"/>
                <w:sz w:val="28"/>
              </w:rPr>
              <w:t>заданий»</w:t>
            </w:r>
          </w:p>
          <w:p w:rsidR="00A14E11" w:rsidRDefault="001D1705">
            <w:pPr>
              <w:pStyle w:val="TableParagraph"/>
              <w:spacing w:line="321" w:lineRule="exact"/>
              <w:ind w:right="540"/>
              <w:jc w:val="right"/>
              <w:rPr>
                <w:sz w:val="28"/>
              </w:rPr>
            </w:pPr>
            <w:r>
              <w:rPr>
                <w:sz w:val="28"/>
              </w:rPr>
              <w:t>Беседа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  <w:p w:rsidR="00A14E11" w:rsidRDefault="001D1705">
            <w:pPr>
              <w:pStyle w:val="TableParagraph"/>
              <w:spacing w:before="26"/>
              <w:ind w:right="562"/>
              <w:jc w:val="right"/>
              <w:rPr>
                <w:sz w:val="28"/>
              </w:rPr>
            </w:pPr>
            <w:r>
              <w:rPr>
                <w:sz w:val="28"/>
              </w:rPr>
              <w:t>«Устные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уроки»</w:t>
            </w:r>
          </w:p>
        </w:tc>
        <w:tc>
          <w:tcPr>
            <w:tcW w:w="3265" w:type="dxa"/>
          </w:tcPr>
          <w:p w:rsidR="00A14E11" w:rsidRDefault="001D1705">
            <w:pPr>
              <w:pStyle w:val="TableParagraph"/>
              <w:spacing w:before="58" w:line="278" w:lineRule="auto"/>
              <w:ind w:left="119" w:right="1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Родительская </w:t>
            </w:r>
            <w:r>
              <w:rPr>
                <w:sz w:val="28"/>
              </w:rPr>
              <w:t xml:space="preserve">консультация о внимании и </w:t>
            </w:r>
            <w:r>
              <w:rPr>
                <w:spacing w:val="-2"/>
                <w:sz w:val="28"/>
              </w:rPr>
              <w:t>внимательности.</w:t>
            </w:r>
          </w:p>
          <w:p w:rsidR="00A14E11" w:rsidRDefault="001D1705">
            <w:pPr>
              <w:pStyle w:val="TableParagraph"/>
              <w:spacing w:before="210"/>
              <w:ind w:left="11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  <w:p w:rsidR="00A14E11" w:rsidRDefault="001D1705">
            <w:pPr>
              <w:pStyle w:val="TableParagraph"/>
              <w:spacing w:before="47" w:line="278" w:lineRule="auto"/>
              <w:ind w:left="119" w:right="112"/>
              <w:rPr>
                <w:sz w:val="28"/>
              </w:rPr>
            </w:pPr>
            <w:r>
              <w:rPr>
                <w:sz w:val="28"/>
              </w:rPr>
              <w:t xml:space="preserve">«Родителям о </w:t>
            </w:r>
            <w:r>
              <w:rPr>
                <w:spacing w:val="-2"/>
                <w:sz w:val="28"/>
              </w:rPr>
              <w:t>предупреждении капризов».</w:t>
            </w:r>
          </w:p>
          <w:p w:rsidR="00A14E11" w:rsidRDefault="001D1705">
            <w:pPr>
              <w:pStyle w:val="TableParagraph"/>
              <w:spacing w:before="4"/>
              <w:ind w:left="4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  <w:p w:rsidR="00A14E11" w:rsidRDefault="001D1705">
            <w:pPr>
              <w:pStyle w:val="TableParagraph"/>
              <w:spacing w:before="47" w:line="278" w:lineRule="auto"/>
              <w:ind w:left="119" w:right="112"/>
              <w:rPr>
                <w:sz w:val="28"/>
              </w:rPr>
            </w:pPr>
            <w:r>
              <w:rPr>
                <w:sz w:val="28"/>
              </w:rPr>
              <w:t>«Как помочь ребёнку учится»?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(методическая </w:t>
            </w:r>
            <w:r>
              <w:rPr>
                <w:spacing w:val="-2"/>
                <w:sz w:val="28"/>
              </w:rPr>
              <w:t>помощь)</w:t>
            </w:r>
          </w:p>
          <w:p w:rsidR="00A14E11" w:rsidRDefault="001D1705">
            <w:pPr>
              <w:pStyle w:val="TableParagraph"/>
              <w:spacing w:before="209" w:line="273" w:lineRule="auto"/>
              <w:ind w:left="119" w:right="112"/>
              <w:rPr>
                <w:sz w:val="28"/>
              </w:rPr>
            </w:pPr>
            <w:r>
              <w:rPr>
                <w:sz w:val="28"/>
              </w:rPr>
              <w:t>Подготовка и 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  <w:p w:rsidR="00A14E11" w:rsidRDefault="001D1705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z w:val="28"/>
              </w:rPr>
              <w:t>«8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марта-</w:t>
            </w:r>
          </w:p>
          <w:p w:rsidR="00A14E11" w:rsidRDefault="001D1705">
            <w:pPr>
              <w:pStyle w:val="TableParagraph"/>
              <w:spacing w:before="47" w:line="259" w:lineRule="auto"/>
              <w:ind w:left="746" w:right="600" w:hanging="1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Международный </w:t>
            </w:r>
            <w:r>
              <w:rPr>
                <w:sz w:val="28"/>
              </w:rPr>
              <w:t>женский день»</w:t>
            </w:r>
          </w:p>
        </w:tc>
        <w:tc>
          <w:tcPr>
            <w:tcW w:w="3116" w:type="dxa"/>
          </w:tcPr>
          <w:p w:rsidR="00A14E11" w:rsidRDefault="001D1705">
            <w:pPr>
              <w:pStyle w:val="TableParagraph"/>
              <w:spacing w:before="58"/>
              <w:ind w:left="109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  <w:p w:rsidR="00A14E11" w:rsidRDefault="001D1705">
            <w:pPr>
              <w:pStyle w:val="TableParagraph"/>
              <w:spacing w:before="103" w:line="314" w:lineRule="auto"/>
              <w:ind w:left="109"/>
              <w:rPr>
                <w:sz w:val="28"/>
              </w:rPr>
            </w:pPr>
            <w:r>
              <w:rPr>
                <w:sz w:val="28"/>
              </w:rPr>
              <w:t>№4 «Неуспеваемость младшего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школьника: причины и способы решения проблем.</w:t>
            </w:r>
          </w:p>
          <w:p w:rsidR="00A14E11" w:rsidRDefault="001D1705">
            <w:pPr>
              <w:pStyle w:val="TableParagraph"/>
              <w:spacing w:before="2" w:line="314" w:lineRule="auto"/>
              <w:ind w:left="83" w:right="128" w:firstLine="26"/>
              <w:rPr>
                <w:sz w:val="28"/>
              </w:rPr>
            </w:pPr>
            <w:r>
              <w:rPr>
                <w:sz w:val="28"/>
              </w:rPr>
              <w:t xml:space="preserve">Итоги третьей </w:t>
            </w:r>
            <w:r>
              <w:rPr>
                <w:spacing w:val="-2"/>
                <w:sz w:val="28"/>
              </w:rPr>
              <w:t>четверти»</w:t>
            </w:r>
          </w:p>
          <w:p w:rsidR="00A14E11" w:rsidRDefault="001D1705">
            <w:pPr>
              <w:pStyle w:val="TableParagraph"/>
              <w:spacing w:line="259" w:lineRule="auto"/>
              <w:ind w:left="4" w:right="128" w:firstLine="7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беседа с родителями о режиме </w:t>
            </w:r>
            <w:r>
              <w:rPr>
                <w:spacing w:val="-4"/>
                <w:sz w:val="28"/>
              </w:rPr>
              <w:t>дня.</w:t>
            </w:r>
          </w:p>
          <w:p w:rsidR="00A14E11" w:rsidRDefault="001D1705">
            <w:pPr>
              <w:pStyle w:val="TableParagraph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Заседание</w:t>
            </w:r>
          </w:p>
          <w:p w:rsidR="00A14E11" w:rsidRDefault="001D1705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комитета.</w:t>
            </w:r>
          </w:p>
        </w:tc>
        <w:tc>
          <w:tcPr>
            <w:tcW w:w="2840" w:type="dxa"/>
          </w:tcPr>
          <w:p w:rsidR="00A14E11" w:rsidRDefault="001D1705">
            <w:pPr>
              <w:pStyle w:val="TableParagraph"/>
              <w:spacing w:before="58" w:line="278" w:lineRule="auto"/>
              <w:ind w:left="121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 xml:space="preserve">правильном использовании </w:t>
            </w:r>
            <w:r>
              <w:rPr>
                <w:sz w:val="28"/>
              </w:rPr>
              <w:t>компьютера в</w:t>
            </w:r>
          </w:p>
          <w:p w:rsidR="00A14E11" w:rsidRDefault="001D1705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домашних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  <w:p w:rsidR="00A14E11" w:rsidRDefault="001D1705">
            <w:pPr>
              <w:pStyle w:val="TableParagraph"/>
              <w:spacing w:before="50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</w:t>
            </w:r>
          </w:p>
          <w:p w:rsidR="00A14E11" w:rsidRDefault="001D1705">
            <w:pPr>
              <w:pStyle w:val="TableParagraph"/>
              <w:spacing w:before="26" w:line="259" w:lineRule="auto"/>
              <w:ind w:left="11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 xml:space="preserve">выполнением </w:t>
            </w:r>
            <w:r>
              <w:rPr>
                <w:sz w:val="28"/>
              </w:rPr>
              <w:t>домашнего задания.</w:t>
            </w:r>
          </w:p>
          <w:p w:rsidR="00A14E11" w:rsidRDefault="001D1705">
            <w:pPr>
              <w:pStyle w:val="TableParagraph"/>
              <w:spacing w:before="1" w:line="259" w:lineRule="auto"/>
              <w:ind w:left="11" w:firstLine="67"/>
              <w:rPr>
                <w:sz w:val="28"/>
              </w:rPr>
            </w:pPr>
            <w:r>
              <w:rPr>
                <w:spacing w:val="-2"/>
                <w:sz w:val="28"/>
              </w:rPr>
              <w:t>Заседание Родительского комитета.</w:t>
            </w:r>
          </w:p>
          <w:p w:rsidR="00A14E11" w:rsidRDefault="001D1705">
            <w:pPr>
              <w:pStyle w:val="TableParagraph"/>
              <w:spacing w:before="27" w:line="259" w:lineRule="auto"/>
              <w:ind w:left="11" w:right="153" w:firstLine="6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учащихся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и школьных </w:t>
            </w:r>
            <w:r>
              <w:rPr>
                <w:spacing w:val="-2"/>
                <w:sz w:val="28"/>
              </w:rPr>
              <w:t>мероприятиях.</w:t>
            </w:r>
          </w:p>
        </w:tc>
        <w:tc>
          <w:tcPr>
            <w:tcW w:w="2554" w:type="dxa"/>
          </w:tcPr>
          <w:p w:rsidR="00A14E11" w:rsidRDefault="001D1705">
            <w:pPr>
              <w:pStyle w:val="TableParagraph"/>
              <w:spacing w:before="58" w:line="278" w:lineRule="auto"/>
              <w:ind w:left="114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Индивидуальная </w:t>
            </w:r>
            <w:r>
              <w:rPr>
                <w:sz w:val="28"/>
              </w:rPr>
              <w:t xml:space="preserve">беседа с родителями о </w:t>
            </w:r>
            <w:r>
              <w:rPr>
                <w:spacing w:val="-2"/>
                <w:sz w:val="28"/>
              </w:rPr>
              <w:t>культуре</w:t>
            </w:r>
          </w:p>
          <w:p w:rsidR="00A14E11" w:rsidRDefault="001D1705">
            <w:pPr>
              <w:pStyle w:val="TableParagraph"/>
              <w:spacing w:line="271" w:lineRule="auto"/>
              <w:ind w:left="3" w:right="842" w:firstLine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поведения учащихся. Родительское </w:t>
            </w:r>
            <w:r>
              <w:rPr>
                <w:sz w:val="28"/>
              </w:rPr>
              <w:t>собрание №5</w:t>
            </w:r>
          </w:p>
          <w:p w:rsidR="00A14E11" w:rsidRDefault="001D1705"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«Перелистывая</w:t>
            </w:r>
          </w:p>
          <w:p w:rsidR="00A14E11" w:rsidRDefault="001D1705">
            <w:pPr>
              <w:pStyle w:val="TableParagraph"/>
              <w:spacing w:before="25" w:line="264" w:lineRule="auto"/>
              <w:ind w:left="3" w:right="12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учебного года. Итоги года Рекомендации и советы родителям на лето.</w:t>
            </w:r>
          </w:p>
          <w:p w:rsidR="00A14E11" w:rsidRDefault="001D1705">
            <w:pPr>
              <w:pStyle w:val="TableParagraph"/>
              <w:spacing w:before="26" w:line="259" w:lineRule="auto"/>
              <w:ind w:left="3" w:right="120" w:firstLine="6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заявок родителей о </w:t>
            </w:r>
            <w:r>
              <w:rPr>
                <w:spacing w:val="-2"/>
                <w:sz w:val="28"/>
              </w:rPr>
              <w:t>посещении учащимися</w:t>
            </w:r>
          </w:p>
          <w:p w:rsidR="00A14E11" w:rsidRDefault="001D1705">
            <w:pPr>
              <w:pStyle w:val="TableParagraph"/>
              <w:spacing w:line="259" w:lineRule="auto"/>
              <w:ind w:left="3" w:right="120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летнего </w:t>
            </w:r>
            <w:r>
              <w:rPr>
                <w:spacing w:val="-2"/>
                <w:sz w:val="28"/>
              </w:rPr>
              <w:t>лагеря.</w:t>
            </w:r>
          </w:p>
        </w:tc>
      </w:tr>
    </w:tbl>
    <w:p w:rsidR="00A14E11" w:rsidRDefault="001D1705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Ожидаемые</w:t>
      </w:r>
      <w:r>
        <w:rPr>
          <w:rFonts w:ascii="Times New Roman" w:hAnsi="Times New Roman"/>
          <w:spacing w:val="-20"/>
        </w:rPr>
        <w:t xml:space="preserve"> </w:t>
      </w:r>
      <w:r>
        <w:rPr>
          <w:rFonts w:ascii="Times New Roman" w:hAnsi="Times New Roman"/>
          <w:spacing w:val="-2"/>
        </w:rPr>
        <w:t>результаты:</w:t>
      </w:r>
    </w:p>
    <w:p w:rsidR="00A14E11" w:rsidRDefault="001D1705">
      <w:pPr>
        <w:pStyle w:val="a6"/>
        <w:numPr>
          <w:ilvl w:val="0"/>
          <w:numId w:val="12"/>
        </w:numPr>
        <w:tabs>
          <w:tab w:val="left" w:pos="1177"/>
        </w:tabs>
        <w:spacing w:before="254"/>
        <w:ind w:left="1177" w:hanging="364"/>
        <w:rPr>
          <w:sz w:val="28"/>
        </w:rPr>
      </w:pP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повысится</w:t>
      </w:r>
      <w:r>
        <w:rPr>
          <w:spacing w:val="-8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A14E11" w:rsidRDefault="001D1705">
      <w:pPr>
        <w:pStyle w:val="a6"/>
        <w:numPr>
          <w:ilvl w:val="0"/>
          <w:numId w:val="12"/>
        </w:numPr>
        <w:tabs>
          <w:tab w:val="left" w:pos="1177"/>
        </w:tabs>
        <w:spacing w:before="214"/>
        <w:ind w:left="1177" w:hanging="364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жить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дружно,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сплоченно.</w:t>
      </w:r>
    </w:p>
    <w:p w:rsidR="00A14E11" w:rsidRDefault="001D1705">
      <w:pPr>
        <w:pStyle w:val="a6"/>
        <w:numPr>
          <w:ilvl w:val="0"/>
          <w:numId w:val="12"/>
        </w:numPr>
        <w:tabs>
          <w:tab w:val="left" w:pos="1480"/>
        </w:tabs>
        <w:spacing w:before="211"/>
        <w:ind w:left="1480" w:hanging="708"/>
        <w:rPr>
          <w:sz w:val="28"/>
        </w:rPr>
      </w:pPr>
      <w:r>
        <w:rPr>
          <w:sz w:val="28"/>
        </w:rPr>
        <w:t>Сформируется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A14E11" w:rsidRDefault="00A14E11">
      <w:pPr>
        <w:pStyle w:val="a6"/>
        <w:rPr>
          <w:sz w:val="28"/>
        </w:rPr>
        <w:sectPr w:rsidR="00A14E11">
          <w:pgSz w:w="16840" w:h="11910" w:orient="landscape"/>
          <w:pgMar w:top="960" w:right="425" w:bottom="280" w:left="425" w:header="720" w:footer="720" w:gutter="0"/>
          <w:cols w:space="720"/>
        </w:sectPr>
      </w:pPr>
    </w:p>
    <w:p w:rsidR="00A14E11" w:rsidRDefault="001D1705">
      <w:pPr>
        <w:spacing w:before="64"/>
        <w:ind w:left="772"/>
        <w:rPr>
          <w:sz w:val="52"/>
        </w:rPr>
      </w:pPr>
      <w:r>
        <w:rPr>
          <w:sz w:val="52"/>
        </w:rPr>
        <w:lastRenderedPageBreak/>
        <w:t>Направления</w:t>
      </w:r>
      <w:r>
        <w:rPr>
          <w:spacing w:val="-11"/>
          <w:sz w:val="52"/>
        </w:rPr>
        <w:t xml:space="preserve"> </w:t>
      </w:r>
      <w:r>
        <w:rPr>
          <w:sz w:val="52"/>
        </w:rPr>
        <w:t>воспитательной</w:t>
      </w:r>
      <w:r>
        <w:rPr>
          <w:spacing w:val="-10"/>
          <w:sz w:val="52"/>
        </w:rPr>
        <w:t xml:space="preserve"> </w:t>
      </w:r>
      <w:r>
        <w:rPr>
          <w:spacing w:val="-2"/>
          <w:sz w:val="52"/>
        </w:rPr>
        <w:t>работы</w:t>
      </w:r>
    </w:p>
    <w:p w:rsidR="00A14E11" w:rsidRDefault="00A14E11">
      <w:pPr>
        <w:pStyle w:val="a3"/>
        <w:spacing w:before="11"/>
        <w:rPr>
          <w:sz w:val="11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3906"/>
        <w:gridCol w:w="9930"/>
      </w:tblGrid>
      <w:tr w:rsidR="00A14E11">
        <w:trPr>
          <w:trHeight w:val="1115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7" w:line="309" w:lineRule="auto"/>
              <w:ind w:left="115" w:right="233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7"/>
              <w:ind w:right="6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</w:t>
            </w:r>
          </w:p>
          <w:p w:rsidR="00A14E11" w:rsidRDefault="001D1705">
            <w:pPr>
              <w:pStyle w:val="TableParagraph"/>
              <w:spacing w:before="24"/>
              <w:ind w:left="2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Цели</w:t>
            </w:r>
          </w:p>
        </w:tc>
      </w:tr>
      <w:tr w:rsidR="00A14E11">
        <w:trPr>
          <w:trHeight w:val="1394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Гражданско-патриотическое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4" w:line="259" w:lineRule="auto"/>
              <w:ind w:left="110" w:right="87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составляют основу его коммуникативной, гражданской и социальной активности, развитие творческих способностей, воспитание уважения </w:t>
            </w:r>
            <w:r>
              <w:rPr>
                <w:sz w:val="28"/>
              </w:rPr>
              <w:t>к</w:t>
            </w:r>
          </w:p>
          <w:p w:rsidR="00A14E11" w:rsidRDefault="001D1705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края)</w:t>
            </w:r>
          </w:p>
        </w:tc>
      </w:tr>
      <w:tr w:rsidR="00A14E11">
        <w:trPr>
          <w:trHeight w:val="1130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Нравственно-эстетическое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7" w:line="259" w:lineRule="auto"/>
              <w:ind w:left="110" w:right="564"/>
              <w:jc w:val="both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поведения, развитие творческих задатков, способностей, талантов младших </w:t>
            </w:r>
            <w:r>
              <w:rPr>
                <w:spacing w:val="-2"/>
                <w:sz w:val="28"/>
              </w:rPr>
              <w:t>школьников</w:t>
            </w:r>
          </w:p>
        </w:tc>
      </w:tr>
      <w:tr w:rsidR="00A14E11">
        <w:trPr>
          <w:trHeight w:val="1115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Здоровье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ЗОЖ,</w:t>
            </w:r>
          </w:p>
          <w:p w:rsidR="00A14E11" w:rsidRDefault="001D1705">
            <w:pPr>
              <w:pStyle w:val="TableParagraph"/>
              <w:spacing w:before="45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A14E11">
        <w:trPr>
          <w:trHeight w:val="938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краеведение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-воспитание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природе,</w:t>
            </w:r>
          </w:p>
          <w:p w:rsidR="00A14E11" w:rsidRDefault="001D1705">
            <w:pPr>
              <w:pStyle w:val="TableParagraph"/>
              <w:spacing w:before="46"/>
              <w:ind w:left="110"/>
              <w:rPr>
                <w:sz w:val="28"/>
              </w:rPr>
            </w:pPr>
            <w:r>
              <w:rPr>
                <w:sz w:val="28"/>
              </w:rPr>
              <w:t>-знакомство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развитием</w:t>
            </w:r>
          </w:p>
        </w:tc>
      </w:tr>
      <w:tr w:rsidR="00A14E11">
        <w:trPr>
          <w:trHeight w:val="1115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7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общешкольных </w:t>
            </w:r>
            <w:r>
              <w:rPr>
                <w:spacing w:val="-2"/>
                <w:sz w:val="28"/>
              </w:rPr>
              <w:t>мероприятиях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-привлечение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школы,</w:t>
            </w:r>
          </w:p>
          <w:p w:rsidR="00A14E11" w:rsidRDefault="001D1705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A14E11">
        <w:trPr>
          <w:trHeight w:val="739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обучающимися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адекватного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законам,</w:t>
            </w:r>
          </w:p>
          <w:p w:rsidR="00A14E11" w:rsidRDefault="001D1705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-обеспечение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воспитанности</w:t>
            </w:r>
          </w:p>
        </w:tc>
      </w:tr>
      <w:tr w:rsidR="00A14E11">
        <w:trPr>
          <w:trHeight w:val="721"/>
        </w:trPr>
        <w:tc>
          <w:tcPr>
            <w:tcW w:w="744" w:type="dxa"/>
          </w:tcPr>
          <w:p w:rsidR="00A14E11" w:rsidRDefault="001D1705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906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родителями</w:t>
            </w:r>
          </w:p>
        </w:tc>
        <w:tc>
          <w:tcPr>
            <w:tcW w:w="9930" w:type="dxa"/>
          </w:tcPr>
          <w:p w:rsidR="00A14E11" w:rsidRDefault="001D1705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-приобщение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школы,</w:t>
            </w:r>
          </w:p>
          <w:p w:rsidR="00A14E11" w:rsidRDefault="001D1705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-укрепление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рефлексивной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«Семья-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школа»</w:t>
            </w:r>
          </w:p>
        </w:tc>
      </w:tr>
    </w:tbl>
    <w:p w:rsidR="00A14E11" w:rsidRDefault="00A14E11">
      <w:pPr>
        <w:pStyle w:val="TableParagraph"/>
        <w:rPr>
          <w:sz w:val="28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4"/>
        <w:spacing w:before="64" w:line="259" w:lineRule="auto"/>
        <w:ind w:left="347" w:right="5890"/>
      </w:pPr>
      <w:r>
        <w:lastRenderedPageBreak/>
        <w:t>Календарно</w:t>
      </w:r>
      <w:r>
        <w:rPr>
          <w:rFonts w:ascii="Arial" w:hAnsi="Arial"/>
        </w:rPr>
        <w:t>-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сентябрь</w:t>
      </w:r>
      <w:r>
        <w:rPr>
          <w:spacing w:val="-9"/>
        </w:rPr>
        <w:t xml:space="preserve"> </w:t>
      </w:r>
      <w:r>
        <w:t>2025/2026</w:t>
      </w:r>
      <w:r>
        <w:rPr>
          <w:spacing w:val="-6"/>
        </w:rPr>
        <w:t xml:space="preserve"> </w:t>
      </w:r>
      <w:r>
        <w:t>уч.</w:t>
      </w:r>
      <w:r>
        <w:rPr>
          <w:spacing w:val="-8"/>
        </w:rPr>
        <w:t xml:space="preserve"> </w:t>
      </w:r>
      <w:r>
        <w:t xml:space="preserve">Год </w:t>
      </w:r>
      <w:r>
        <w:rPr>
          <w:spacing w:val="-2"/>
        </w:rPr>
        <w:t>сентябрь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2909"/>
        <w:gridCol w:w="2866"/>
        <w:gridCol w:w="2619"/>
        <w:gridCol w:w="2818"/>
      </w:tblGrid>
      <w:tr w:rsidR="00A14E11">
        <w:trPr>
          <w:trHeight w:val="652"/>
        </w:trPr>
        <w:tc>
          <w:tcPr>
            <w:tcW w:w="3382" w:type="dxa"/>
          </w:tcPr>
          <w:p w:rsidR="00A14E11" w:rsidRDefault="001D1705">
            <w:pPr>
              <w:pStyle w:val="TableParagraph"/>
              <w:spacing w:line="275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909" w:type="dxa"/>
          </w:tcPr>
          <w:p w:rsidR="00A14E11" w:rsidRDefault="001D1705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66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19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18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</w:tr>
      <w:tr w:rsidR="00A14E11">
        <w:trPr>
          <w:trHeight w:val="911"/>
        </w:trPr>
        <w:tc>
          <w:tcPr>
            <w:tcW w:w="3382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</w:t>
            </w:r>
          </w:p>
        </w:tc>
        <w:tc>
          <w:tcPr>
            <w:tcW w:w="290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A14E11" w:rsidRDefault="001D1705">
            <w:pPr>
              <w:pStyle w:val="TableParagraph"/>
              <w:spacing w:before="7" w:line="290" w:lineRule="atLeast"/>
              <w:ind w:left="110" w:right="486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261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960"/>
        </w:trPr>
        <w:tc>
          <w:tcPr>
            <w:tcW w:w="3382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Нравственно-эстетическое</w:t>
            </w:r>
          </w:p>
        </w:tc>
        <w:tc>
          <w:tcPr>
            <w:tcW w:w="2909" w:type="dxa"/>
          </w:tcPr>
          <w:p w:rsidR="00A14E11" w:rsidRDefault="001D1705">
            <w:pPr>
              <w:pStyle w:val="TableParagraph"/>
              <w:spacing w:line="259" w:lineRule="auto"/>
              <w:ind w:left="119"/>
              <w:rPr>
                <w:sz w:val="24"/>
              </w:rPr>
            </w:pPr>
            <w:r>
              <w:rPr>
                <w:sz w:val="24"/>
              </w:rPr>
              <w:t>3-День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</w:t>
            </w:r>
          </w:p>
        </w:tc>
        <w:tc>
          <w:tcPr>
            <w:tcW w:w="286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19" w:type="dxa"/>
          </w:tcPr>
          <w:p w:rsidR="00A14E11" w:rsidRDefault="001D1705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33" w:line="261" w:lineRule="auto"/>
              <w:ind w:left="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818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  <w:p w:rsidR="00A14E11" w:rsidRDefault="001D1705">
            <w:pPr>
              <w:pStyle w:val="TableParagraph"/>
              <w:spacing w:before="33" w:line="259" w:lineRule="auto"/>
              <w:ind w:left="110" w:right="6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злые </w:t>
            </w:r>
            <w:r>
              <w:rPr>
                <w:spacing w:val="-2"/>
                <w:sz w:val="24"/>
              </w:rPr>
              <w:t>люди?»</w:t>
            </w:r>
          </w:p>
        </w:tc>
      </w:tr>
      <w:tr w:rsidR="00A14E11">
        <w:trPr>
          <w:trHeight w:val="906"/>
        </w:trPr>
        <w:tc>
          <w:tcPr>
            <w:tcW w:w="3382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909" w:type="dxa"/>
          </w:tcPr>
          <w:p w:rsidR="00A14E11" w:rsidRDefault="001D170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22" w:line="29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«Гигиена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только платье красит человека»</w:t>
            </w:r>
          </w:p>
        </w:tc>
        <w:tc>
          <w:tcPr>
            <w:tcW w:w="2866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z w:val="24"/>
              </w:rPr>
              <w:t>«Болезни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рук»</w:t>
            </w:r>
          </w:p>
        </w:tc>
        <w:tc>
          <w:tcPr>
            <w:tcW w:w="261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242"/>
        </w:trPr>
        <w:tc>
          <w:tcPr>
            <w:tcW w:w="3382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90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19" w:type="dxa"/>
          </w:tcPr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38" w:line="278" w:lineRule="auto"/>
              <w:ind w:left="110" w:right="504"/>
              <w:rPr>
                <w:sz w:val="24"/>
              </w:rPr>
            </w:pPr>
            <w:r>
              <w:rPr>
                <w:sz w:val="24"/>
              </w:rPr>
              <w:t>«Природа осенью»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14E11" w:rsidRDefault="001D170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золотая»</w:t>
            </w:r>
          </w:p>
        </w:tc>
        <w:tc>
          <w:tcPr>
            <w:tcW w:w="2818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976"/>
        </w:trPr>
        <w:tc>
          <w:tcPr>
            <w:tcW w:w="3382" w:type="dxa"/>
          </w:tcPr>
          <w:p w:rsidR="00A14E11" w:rsidRDefault="001D1705">
            <w:pPr>
              <w:pStyle w:val="TableParagraph"/>
              <w:spacing w:before="1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909" w:type="dxa"/>
          </w:tcPr>
          <w:p w:rsidR="00A14E11" w:rsidRDefault="001D1705">
            <w:pPr>
              <w:pStyle w:val="TableParagraph"/>
              <w:spacing w:before="1" w:line="278" w:lineRule="auto"/>
              <w:ind w:left="119" w:right="205"/>
              <w:rPr>
                <w:sz w:val="24"/>
              </w:rPr>
            </w:pPr>
            <w:r>
              <w:rPr>
                <w:sz w:val="24"/>
              </w:rPr>
              <w:t>Торжественная линейка 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866" w:type="dxa"/>
          </w:tcPr>
          <w:p w:rsidR="00A14E11" w:rsidRDefault="001D1705">
            <w:pPr>
              <w:pStyle w:val="TableParagraph"/>
              <w:spacing w:before="1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619" w:type="dxa"/>
          </w:tcPr>
          <w:p w:rsidR="00A14E11" w:rsidRDefault="001D1705">
            <w:pPr>
              <w:pStyle w:val="TableParagraph"/>
              <w:spacing w:before="1" w:line="259" w:lineRule="auto"/>
              <w:ind w:left="110" w:right="972" w:firstLine="182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дорогах.</w:t>
            </w:r>
          </w:p>
        </w:tc>
        <w:tc>
          <w:tcPr>
            <w:tcW w:w="2818" w:type="dxa"/>
          </w:tcPr>
          <w:p w:rsidR="00A14E11" w:rsidRDefault="001D1705">
            <w:pPr>
              <w:pStyle w:val="TableParagraph"/>
              <w:tabs>
                <w:tab w:val="left" w:pos="2077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</w:p>
          <w:p w:rsidR="00A14E11" w:rsidRDefault="001D1705">
            <w:pPr>
              <w:pStyle w:val="TableParagraph"/>
              <w:tabs>
                <w:tab w:val="left" w:pos="1587"/>
              </w:tabs>
              <w:spacing w:before="22" w:line="259" w:lineRule="auto"/>
              <w:ind w:left="110" w:right="394"/>
              <w:rPr>
                <w:sz w:val="24"/>
              </w:rPr>
            </w:pPr>
            <w:r>
              <w:rPr>
                <w:spacing w:val="-2"/>
                <w:sz w:val="24"/>
              </w:rPr>
              <w:t>«Вспомни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</w:tr>
      <w:tr w:rsidR="00A14E11">
        <w:trPr>
          <w:trHeight w:val="719"/>
        </w:trPr>
        <w:tc>
          <w:tcPr>
            <w:tcW w:w="3382" w:type="dxa"/>
          </w:tcPr>
          <w:p w:rsidR="00A14E11" w:rsidRDefault="001D1705">
            <w:pPr>
              <w:pStyle w:val="TableParagraph"/>
              <w:spacing w:line="261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909" w:type="dxa"/>
          </w:tcPr>
          <w:p w:rsidR="00A14E11" w:rsidRDefault="001D1705">
            <w:pPr>
              <w:pStyle w:val="TableParagraph"/>
              <w:spacing w:line="261" w:lineRule="auto"/>
              <w:ind w:left="9" w:firstLine="6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добросовестном отношении к учёбе.</w:t>
            </w:r>
          </w:p>
        </w:tc>
        <w:tc>
          <w:tcPr>
            <w:tcW w:w="286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19" w:type="dxa"/>
          </w:tcPr>
          <w:p w:rsidR="00A14E11" w:rsidRDefault="001D1705">
            <w:pPr>
              <w:pStyle w:val="TableParagraph"/>
              <w:spacing w:line="261" w:lineRule="auto"/>
              <w:ind w:left="110" w:right="504"/>
              <w:rPr>
                <w:sz w:val="24"/>
              </w:rPr>
            </w:pPr>
            <w:r>
              <w:rPr>
                <w:sz w:val="24"/>
              </w:rPr>
              <w:t xml:space="preserve">Беседа о </w:t>
            </w:r>
            <w:r>
              <w:rPr>
                <w:spacing w:val="-2"/>
                <w:sz w:val="24"/>
              </w:rPr>
              <w:t>взаимопомощи</w:t>
            </w:r>
          </w:p>
        </w:tc>
        <w:tc>
          <w:tcPr>
            <w:tcW w:w="2818" w:type="dxa"/>
          </w:tcPr>
          <w:p w:rsidR="00A14E11" w:rsidRDefault="001D1705">
            <w:pPr>
              <w:pStyle w:val="TableParagraph"/>
              <w:tabs>
                <w:tab w:val="left" w:pos="1230"/>
                <w:tab w:val="left" w:pos="1792"/>
              </w:tabs>
              <w:spacing w:line="261" w:lineRule="auto"/>
              <w:ind w:left="110" w:right="70" w:hanging="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правилах </w:t>
            </w:r>
            <w:r>
              <w:rPr>
                <w:sz w:val="24"/>
              </w:rPr>
              <w:t>поведения в столовой.</w:t>
            </w:r>
          </w:p>
        </w:tc>
      </w:tr>
      <w:tr w:rsidR="00A14E11">
        <w:trPr>
          <w:trHeight w:val="1490"/>
        </w:trPr>
        <w:tc>
          <w:tcPr>
            <w:tcW w:w="3382" w:type="dxa"/>
          </w:tcPr>
          <w:p w:rsidR="00A14E11" w:rsidRDefault="001D170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909" w:type="dxa"/>
          </w:tcPr>
          <w:p w:rsidR="00A14E11" w:rsidRDefault="001D1705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«Ознакомительное</w:t>
            </w:r>
          </w:p>
          <w:p w:rsidR="00A14E11" w:rsidRDefault="001D1705">
            <w:pPr>
              <w:pStyle w:val="TableParagraph"/>
              <w:tabs>
                <w:tab w:val="left" w:pos="1436"/>
              </w:tabs>
              <w:spacing w:before="2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(вводное)№1</w:t>
            </w:r>
          </w:p>
          <w:p w:rsidR="00A14E11" w:rsidRDefault="001D1705">
            <w:pPr>
              <w:pStyle w:val="TableParagraph"/>
              <w:spacing w:before="21" w:line="259" w:lineRule="auto"/>
              <w:ind w:left="119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формировании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14E11" w:rsidRDefault="001D1705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учению»</w:t>
            </w:r>
          </w:p>
        </w:tc>
        <w:tc>
          <w:tcPr>
            <w:tcW w:w="2866" w:type="dxa"/>
          </w:tcPr>
          <w:p w:rsidR="00A14E11" w:rsidRDefault="001D170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</w:t>
            </w:r>
          </w:p>
          <w:p w:rsidR="00A14E11" w:rsidRDefault="001D1705">
            <w:pPr>
              <w:pStyle w:val="TableParagraph"/>
              <w:spacing w:before="22" w:line="259" w:lineRule="auto"/>
              <w:ind w:left="110" w:right="486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вирусных инфекций»</w:t>
            </w:r>
          </w:p>
        </w:tc>
        <w:tc>
          <w:tcPr>
            <w:tcW w:w="2619" w:type="dxa"/>
          </w:tcPr>
          <w:p w:rsidR="00A14E11" w:rsidRDefault="001D170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:rsidR="00A14E11" w:rsidRDefault="001D1705">
            <w:pPr>
              <w:pStyle w:val="TableParagraph"/>
              <w:spacing w:before="22" w:line="259" w:lineRule="auto"/>
              <w:ind w:left="110" w:right="3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это важно» с</w:t>
            </w:r>
          </w:p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  <w:p w:rsidR="00A14E11" w:rsidRDefault="001D1705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818" w:type="dxa"/>
          </w:tcPr>
          <w:p w:rsidR="00A14E11" w:rsidRDefault="001D1705">
            <w:pPr>
              <w:pStyle w:val="TableParagraph"/>
              <w:spacing w:before="1" w:line="259" w:lineRule="auto"/>
              <w:ind w:left="110" w:right="5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z w:val="24"/>
              </w:rPr>
              <w:t>«Воспитание 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развитие навыка </w:t>
            </w:r>
            <w:r>
              <w:rPr>
                <w:spacing w:val="-2"/>
                <w:sz w:val="24"/>
              </w:rPr>
              <w:t>самообслуживания.»</w:t>
            </w:r>
          </w:p>
        </w:tc>
      </w:tr>
    </w:tbl>
    <w:p w:rsidR="00A14E11" w:rsidRDefault="00A14E11">
      <w:pPr>
        <w:pStyle w:val="TableParagraph"/>
        <w:spacing w:line="259" w:lineRule="auto"/>
        <w:jc w:val="both"/>
        <w:rPr>
          <w:sz w:val="24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4"/>
        <w:spacing w:after="26"/>
        <w:ind w:left="347"/>
      </w:pPr>
      <w:r>
        <w:rPr>
          <w:spacing w:val="-2"/>
        </w:rPr>
        <w:lastRenderedPageBreak/>
        <w:t>октябрь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2876"/>
        <w:gridCol w:w="2881"/>
        <w:gridCol w:w="2737"/>
        <w:gridCol w:w="2739"/>
      </w:tblGrid>
      <w:tr w:rsidR="00A14E11">
        <w:trPr>
          <w:trHeight w:val="496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5"/>
              <w:ind w:left="141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  <w:tc>
          <w:tcPr>
            <w:tcW w:w="2876" w:type="dxa"/>
          </w:tcPr>
          <w:p w:rsidR="00A14E11" w:rsidRDefault="001D1705">
            <w:pPr>
              <w:pStyle w:val="TableParagraph"/>
              <w:spacing w:before="5"/>
              <w:ind w:left="109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неделя</w:t>
            </w:r>
          </w:p>
        </w:tc>
        <w:tc>
          <w:tcPr>
            <w:tcW w:w="2881" w:type="dxa"/>
          </w:tcPr>
          <w:p w:rsidR="00A14E11" w:rsidRDefault="001D1705">
            <w:pPr>
              <w:pStyle w:val="TableParagraph"/>
              <w:spacing w:before="5"/>
              <w:ind w:left="114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неделя</w:t>
            </w: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spacing w:before="5"/>
              <w:ind w:left="108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неделя</w:t>
            </w:r>
          </w:p>
        </w:tc>
        <w:tc>
          <w:tcPr>
            <w:tcW w:w="2739" w:type="dxa"/>
          </w:tcPr>
          <w:p w:rsidR="00A14E11" w:rsidRDefault="001D1705">
            <w:pPr>
              <w:pStyle w:val="TableParagraph"/>
              <w:spacing w:before="5"/>
              <w:ind w:left="115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2"/>
              </w:rPr>
              <w:t>неделя</w:t>
            </w:r>
          </w:p>
        </w:tc>
      </w:tr>
      <w:tr w:rsidR="00A14E11">
        <w:trPr>
          <w:trHeight w:val="909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Гражданско-патриотическое</w:t>
            </w:r>
          </w:p>
        </w:tc>
        <w:tc>
          <w:tcPr>
            <w:tcW w:w="2876" w:type="dxa"/>
          </w:tcPr>
          <w:p w:rsidR="00A14E11" w:rsidRDefault="001D1705">
            <w:pPr>
              <w:pStyle w:val="TableParagraph"/>
              <w:spacing w:before="5"/>
              <w:ind w:left="109" w:right="451"/>
            </w:pPr>
            <w:r>
              <w:t>4-День</w:t>
            </w:r>
            <w:r>
              <w:rPr>
                <w:spacing w:val="-14"/>
              </w:rPr>
              <w:t xml:space="preserve"> </w:t>
            </w:r>
            <w:r>
              <w:t xml:space="preserve">Гражданской </w:t>
            </w:r>
            <w:r>
              <w:rPr>
                <w:spacing w:val="-2"/>
              </w:rPr>
              <w:t>обороны</w:t>
            </w:r>
          </w:p>
        </w:tc>
        <w:tc>
          <w:tcPr>
            <w:tcW w:w="2881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spacing w:before="5" w:line="252" w:lineRule="exact"/>
              <w:ind w:left="108"/>
            </w:pPr>
            <w:r>
              <w:rPr>
                <w:spacing w:val="-2"/>
              </w:rPr>
              <w:t>Беседа</w:t>
            </w:r>
          </w:p>
          <w:p w:rsidR="00A14E11" w:rsidRDefault="001D1705">
            <w:pPr>
              <w:pStyle w:val="TableParagraph"/>
              <w:ind w:left="108" w:right="146"/>
            </w:pPr>
            <w:r>
              <w:t>«Кто такой дежурный? Его</w:t>
            </w:r>
            <w:r>
              <w:rPr>
                <w:spacing w:val="-12"/>
              </w:rPr>
              <w:t xml:space="preserve"> </w:t>
            </w:r>
            <w:r>
              <w:t>права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обязанности»</w:t>
            </w:r>
          </w:p>
        </w:tc>
        <w:tc>
          <w:tcPr>
            <w:tcW w:w="2739" w:type="dxa"/>
          </w:tcPr>
          <w:p w:rsidR="00A14E11" w:rsidRDefault="001D1705">
            <w:pPr>
              <w:pStyle w:val="TableParagraph"/>
              <w:spacing w:before="5" w:line="252" w:lineRule="exact"/>
              <w:ind w:left="115"/>
            </w:pPr>
            <w:r>
              <w:rPr>
                <w:spacing w:val="-2"/>
              </w:rPr>
              <w:t>Беседа</w:t>
            </w:r>
          </w:p>
          <w:p w:rsidR="00A14E11" w:rsidRDefault="001D1705">
            <w:pPr>
              <w:pStyle w:val="TableParagraph"/>
              <w:spacing w:line="252" w:lineRule="exact"/>
              <w:ind w:left="115"/>
            </w:pPr>
            <w:r>
              <w:t>«Школьный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дневник»</w:t>
            </w:r>
          </w:p>
        </w:tc>
      </w:tr>
      <w:tr w:rsidR="00A14E11">
        <w:trPr>
          <w:trHeight w:val="841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Нравственно-эстетическое</w:t>
            </w:r>
          </w:p>
        </w:tc>
        <w:tc>
          <w:tcPr>
            <w:tcW w:w="2876" w:type="dxa"/>
          </w:tcPr>
          <w:p w:rsidR="00A14E11" w:rsidRDefault="001D1705">
            <w:pPr>
              <w:pStyle w:val="TableParagraph"/>
              <w:spacing w:before="5"/>
              <w:ind w:left="109" w:right="451"/>
            </w:pPr>
            <w:r>
              <w:t>Осенняя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добра. Уроки добра</w:t>
            </w:r>
          </w:p>
          <w:p w:rsidR="00A14E11" w:rsidRDefault="001D1705">
            <w:pPr>
              <w:pStyle w:val="TableParagraph"/>
              <w:spacing w:before="1"/>
              <w:ind w:left="109"/>
            </w:pPr>
            <w:r>
              <w:t>«Наше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настроение»</w:t>
            </w:r>
          </w:p>
        </w:tc>
        <w:tc>
          <w:tcPr>
            <w:tcW w:w="2881" w:type="dxa"/>
          </w:tcPr>
          <w:p w:rsidR="00A14E11" w:rsidRDefault="001D1705">
            <w:pPr>
              <w:pStyle w:val="TableParagraph"/>
              <w:spacing w:before="5" w:line="252" w:lineRule="exact"/>
              <w:ind w:left="114"/>
            </w:pPr>
            <w:r>
              <w:rPr>
                <w:spacing w:val="-2"/>
              </w:rPr>
              <w:t>Беседа</w:t>
            </w:r>
          </w:p>
          <w:p w:rsidR="00A14E11" w:rsidRDefault="001D1705">
            <w:pPr>
              <w:pStyle w:val="TableParagraph"/>
              <w:spacing w:line="252" w:lineRule="exact"/>
              <w:ind w:left="114"/>
            </w:pPr>
            <w:r>
              <w:t>«У</w:t>
            </w:r>
            <w:r>
              <w:rPr>
                <w:spacing w:val="-4"/>
              </w:rPr>
              <w:t xml:space="preserve"> </w:t>
            </w:r>
            <w:r>
              <w:t>меня</w:t>
            </w:r>
            <w:r>
              <w:rPr>
                <w:spacing w:val="-4"/>
              </w:rPr>
              <w:t xml:space="preserve"> </w:t>
            </w:r>
            <w:r>
              <w:t>зазвонил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телефон»</w:t>
            </w: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tabs>
                <w:tab w:val="left" w:pos="1378"/>
              </w:tabs>
              <w:spacing w:before="5" w:line="252" w:lineRule="exact"/>
              <w:ind w:left="108"/>
            </w:pPr>
            <w:r>
              <w:rPr>
                <w:spacing w:val="-2"/>
              </w:rPr>
              <w:t>Уроки</w:t>
            </w:r>
            <w:r>
              <w:tab/>
            </w:r>
            <w:r>
              <w:rPr>
                <w:spacing w:val="-4"/>
              </w:rPr>
              <w:t>добра</w:t>
            </w:r>
          </w:p>
          <w:p w:rsidR="00A14E11" w:rsidRDefault="001D1705">
            <w:pPr>
              <w:pStyle w:val="TableParagraph"/>
              <w:ind w:left="108" w:right="665"/>
            </w:pPr>
            <w:r>
              <w:t>«Хорошо</w:t>
            </w:r>
            <w:r>
              <w:rPr>
                <w:spacing w:val="40"/>
              </w:rPr>
              <w:t xml:space="preserve"> </w:t>
            </w:r>
            <w:r>
              <w:t>ли</w:t>
            </w:r>
            <w:r>
              <w:rPr>
                <w:spacing w:val="40"/>
              </w:rPr>
              <w:t xml:space="preserve"> </w:t>
            </w:r>
            <w:r>
              <w:t xml:space="preserve">быть </w:t>
            </w:r>
            <w:r>
              <w:rPr>
                <w:spacing w:val="-2"/>
              </w:rPr>
              <w:t>злым?»</w:t>
            </w:r>
          </w:p>
        </w:tc>
        <w:tc>
          <w:tcPr>
            <w:tcW w:w="2739" w:type="dxa"/>
          </w:tcPr>
          <w:p w:rsidR="00A14E11" w:rsidRDefault="001D1705">
            <w:pPr>
              <w:pStyle w:val="TableParagraph"/>
              <w:spacing w:before="5" w:line="252" w:lineRule="exact"/>
              <w:ind w:left="115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добра</w:t>
            </w:r>
          </w:p>
          <w:p w:rsidR="00A14E11" w:rsidRDefault="001D1705">
            <w:pPr>
              <w:pStyle w:val="TableParagraph"/>
              <w:spacing w:line="252" w:lineRule="exact"/>
              <w:ind w:left="115"/>
            </w:pPr>
            <w:r>
              <w:t>«Поговорим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доброте»</w:t>
            </w:r>
          </w:p>
        </w:tc>
      </w:tr>
      <w:tr w:rsidR="00A14E11">
        <w:trPr>
          <w:trHeight w:val="835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Здоровье</w:t>
            </w:r>
          </w:p>
        </w:tc>
        <w:tc>
          <w:tcPr>
            <w:tcW w:w="2876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881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spacing w:before="5" w:line="242" w:lineRule="auto"/>
              <w:ind w:left="108" w:right="665"/>
            </w:pPr>
            <w:r>
              <w:t>Первая</w:t>
            </w:r>
            <w:r>
              <w:rPr>
                <w:spacing w:val="-14"/>
              </w:rPr>
              <w:t xml:space="preserve"> </w:t>
            </w:r>
            <w:r>
              <w:t xml:space="preserve">медицинская </w:t>
            </w:r>
            <w:r>
              <w:rPr>
                <w:spacing w:val="-2"/>
              </w:rPr>
              <w:t>помощь</w:t>
            </w:r>
          </w:p>
        </w:tc>
        <w:tc>
          <w:tcPr>
            <w:tcW w:w="2739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t xml:space="preserve">Беседа «Для чего </w:t>
            </w:r>
            <w:r>
              <w:t>нужно знать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выполнять</w:t>
            </w:r>
            <w:r>
              <w:rPr>
                <w:spacing w:val="-12"/>
              </w:rPr>
              <w:t xml:space="preserve"> </w:t>
            </w:r>
            <w:r>
              <w:t>правила дорожного движения»</w:t>
            </w:r>
          </w:p>
        </w:tc>
      </w:tr>
      <w:tr w:rsidR="00A14E11">
        <w:trPr>
          <w:trHeight w:val="846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5"/>
              <w:ind w:left="110"/>
            </w:pPr>
            <w:r>
              <w:t>Экология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краеведение</w:t>
            </w:r>
          </w:p>
        </w:tc>
        <w:tc>
          <w:tcPr>
            <w:tcW w:w="2876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881" w:type="dxa"/>
          </w:tcPr>
          <w:p w:rsidR="00A14E11" w:rsidRDefault="001D1705">
            <w:pPr>
              <w:pStyle w:val="TableParagraph"/>
              <w:spacing w:before="5"/>
              <w:ind w:left="114"/>
            </w:pPr>
            <w:r>
              <w:t>Экологические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субботники</w:t>
            </w: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spacing w:before="5"/>
              <w:ind w:left="108"/>
            </w:pP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поделок</w:t>
            </w:r>
            <w:r>
              <w:rPr>
                <w:spacing w:val="-14"/>
              </w:rPr>
              <w:t xml:space="preserve"> </w:t>
            </w:r>
            <w:r>
              <w:t>из природного материала</w:t>
            </w:r>
          </w:p>
          <w:p w:rsidR="00A14E11" w:rsidRDefault="001D1705">
            <w:pPr>
              <w:pStyle w:val="TableParagraph"/>
              <w:spacing w:before="1"/>
              <w:ind w:left="108"/>
            </w:pPr>
            <w:r>
              <w:t>«Осенняя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фантазия»</w:t>
            </w:r>
          </w:p>
        </w:tc>
        <w:tc>
          <w:tcPr>
            <w:tcW w:w="2739" w:type="dxa"/>
          </w:tcPr>
          <w:p w:rsidR="00A14E11" w:rsidRDefault="00A14E11">
            <w:pPr>
              <w:pStyle w:val="TableParagraph"/>
            </w:pPr>
          </w:p>
        </w:tc>
      </w:tr>
      <w:tr w:rsidR="00A14E11">
        <w:trPr>
          <w:trHeight w:val="1555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5"/>
              <w:ind w:left="110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общешкольных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2876" w:type="dxa"/>
          </w:tcPr>
          <w:p w:rsidR="00A14E11" w:rsidRDefault="001D1705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5"/>
              <w:ind w:right="546" w:firstLine="0"/>
              <w:jc w:val="both"/>
            </w:pPr>
            <w:r>
              <w:t xml:space="preserve">Операция «Забота», посвященная Дню пожилого </w:t>
            </w:r>
            <w:r>
              <w:t>человека.</w:t>
            </w:r>
          </w:p>
          <w:p w:rsidR="00A14E11" w:rsidRDefault="001D1705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52" w:lineRule="exact"/>
              <w:ind w:left="274" w:hanging="165"/>
              <w:jc w:val="bot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учителя.</w:t>
            </w:r>
          </w:p>
        </w:tc>
        <w:tc>
          <w:tcPr>
            <w:tcW w:w="2881" w:type="dxa"/>
          </w:tcPr>
          <w:p w:rsidR="00A14E11" w:rsidRDefault="001D1705">
            <w:pPr>
              <w:pStyle w:val="TableParagraph"/>
              <w:spacing w:before="5"/>
              <w:ind w:left="114"/>
            </w:pPr>
            <w:r>
              <w:t>Праздник «Земля – наш Дом».</w:t>
            </w:r>
            <w:r>
              <w:rPr>
                <w:spacing w:val="-14"/>
              </w:rPr>
              <w:t xml:space="preserve"> </w:t>
            </w:r>
            <w:r>
              <w:t>(конкурс</w:t>
            </w:r>
            <w:r>
              <w:rPr>
                <w:spacing w:val="-14"/>
              </w:rPr>
              <w:t xml:space="preserve"> </w:t>
            </w:r>
            <w:r>
              <w:t>букетов, композиций,</w:t>
            </w:r>
            <w:r>
              <w:rPr>
                <w:spacing w:val="-7"/>
              </w:rPr>
              <w:t xml:space="preserve"> </w:t>
            </w:r>
            <w:r>
              <w:t>поделок</w:t>
            </w:r>
            <w:r>
              <w:rPr>
                <w:spacing w:val="-7"/>
              </w:rPr>
              <w:t xml:space="preserve"> </w:t>
            </w:r>
            <w:r>
              <w:t>из природного материала, конкурс рисунков и</w:t>
            </w:r>
          </w:p>
          <w:p w:rsidR="00A14E11" w:rsidRDefault="001D1705">
            <w:pPr>
              <w:pStyle w:val="TableParagraph"/>
              <w:spacing w:before="1"/>
              <w:ind w:left="114"/>
            </w:pPr>
            <w:r>
              <w:rPr>
                <w:spacing w:val="-2"/>
              </w:rPr>
              <w:t>плакатов).</w:t>
            </w: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spacing w:before="5" w:line="252" w:lineRule="exact"/>
              <w:ind w:left="108"/>
            </w:pPr>
            <w:r>
              <w:t>Всероссийский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урок</w:t>
            </w:r>
          </w:p>
          <w:p w:rsidR="00A14E11" w:rsidRDefault="001D1705">
            <w:pPr>
              <w:pStyle w:val="TableParagraph"/>
              <w:ind w:left="108" w:right="146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школьников в сети</w:t>
            </w:r>
          </w:p>
          <w:p w:rsidR="00A14E11" w:rsidRDefault="001D1705">
            <w:pPr>
              <w:pStyle w:val="TableParagraph"/>
              <w:ind w:left="108"/>
            </w:pPr>
            <w:r>
              <w:rPr>
                <w:spacing w:val="-2"/>
              </w:rPr>
              <w:t>«Интернет»</w:t>
            </w:r>
          </w:p>
        </w:tc>
        <w:tc>
          <w:tcPr>
            <w:tcW w:w="2739" w:type="dxa"/>
          </w:tcPr>
          <w:p w:rsidR="00A14E11" w:rsidRDefault="00A14E11">
            <w:pPr>
              <w:pStyle w:val="TableParagraph"/>
            </w:pPr>
          </w:p>
        </w:tc>
      </w:tr>
      <w:tr w:rsidR="00A14E11">
        <w:trPr>
          <w:trHeight w:val="822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5"/>
              <w:ind w:left="110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2876" w:type="dxa"/>
          </w:tcPr>
          <w:p w:rsidR="00A14E11" w:rsidRDefault="001D1705">
            <w:pPr>
              <w:pStyle w:val="TableParagraph"/>
              <w:tabs>
                <w:tab w:val="left" w:pos="1100"/>
                <w:tab w:val="left" w:pos="1570"/>
                <w:tab w:val="left" w:pos="2307"/>
              </w:tabs>
              <w:spacing w:before="5"/>
              <w:ind w:left="109" w:right="451"/>
            </w:pPr>
            <w:r>
              <w:rPr>
                <w:spacing w:val="-2"/>
              </w:rPr>
              <w:t>Беседа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культуре поведения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14E11" w:rsidRDefault="001D1705">
            <w:pPr>
              <w:pStyle w:val="TableParagraph"/>
              <w:spacing w:line="251" w:lineRule="exact"/>
              <w:ind w:left="109"/>
            </w:pPr>
            <w:r>
              <w:t>общественных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местах.</w:t>
            </w:r>
          </w:p>
        </w:tc>
        <w:tc>
          <w:tcPr>
            <w:tcW w:w="2881" w:type="dxa"/>
          </w:tcPr>
          <w:p w:rsidR="00A14E11" w:rsidRDefault="001D1705">
            <w:pPr>
              <w:pStyle w:val="TableParagraph"/>
              <w:spacing w:before="5"/>
              <w:ind w:left="114" w:right="235"/>
            </w:pPr>
            <w:r>
              <w:t>Профилактические</w:t>
            </w:r>
            <w:r>
              <w:rPr>
                <w:spacing w:val="-14"/>
              </w:rPr>
              <w:t xml:space="preserve"> </w:t>
            </w:r>
            <w:r>
              <w:t>беседы о поведении на уроках</w:t>
            </w: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spacing w:before="5"/>
              <w:ind w:left="108"/>
            </w:pPr>
            <w:r>
              <w:t>Беседа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дружбе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товариществе</w:t>
            </w:r>
          </w:p>
        </w:tc>
        <w:tc>
          <w:tcPr>
            <w:tcW w:w="2739" w:type="dxa"/>
          </w:tcPr>
          <w:p w:rsidR="00A14E11" w:rsidRDefault="001D1705">
            <w:pPr>
              <w:pStyle w:val="TableParagraph"/>
              <w:spacing w:before="5" w:line="252" w:lineRule="exact"/>
              <w:ind w:left="115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A14E11" w:rsidRDefault="001D1705">
            <w:pPr>
              <w:pStyle w:val="TableParagraph"/>
              <w:ind w:left="115" w:right="84"/>
            </w:pPr>
            <w:r>
              <w:rPr>
                <w:spacing w:val="-2"/>
              </w:rPr>
              <w:t xml:space="preserve">добросовестном </w:t>
            </w:r>
            <w:r>
              <w:t>отношении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учёбе</w:t>
            </w:r>
          </w:p>
        </w:tc>
      </w:tr>
      <w:tr w:rsidR="00A14E11">
        <w:trPr>
          <w:trHeight w:val="2033"/>
        </w:trPr>
        <w:tc>
          <w:tcPr>
            <w:tcW w:w="3392" w:type="dxa"/>
          </w:tcPr>
          <w:p w:rsidR="00A14E11" w:rsidRDefault="001D1705">
            <w:pPr>
              <w:pStyle w:val="TableParagraph"/>
              <w:spacing w:before="8"/>
              <w:ind w:left="4"/>
            </w:pPr>
            <w:r>
              <w:t>Работа с</w:t>
            </w:r>
            <w:r>
              <w:rPr>
                <w:spacing w:val="-2"/>
              </w:rPr>
              <w:t xml:space="preserve"> родителями</w:t>
            </w:r>
          </w:p>
        </w:tc>
        <w:tc>
          <w:tcPr>
            <w:tcW w:w="2876" w:type="dxa"/>
          </w:tcPr>
          <w:p w:rsidR="00A14E11" w:rsidRDefault="001D1705">
            <w:pPr>
              <w:pStyle w:val="TableParagraph"/>
              <w:spacing w:before="8" w:line="252" w:lineRule="exact"/>
              <w:ind w:left="4"/>
            </w:pPr>
            <w: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беседа</w:t>
            </w:r>
          </w:p>
          <w:p w:rsidR="00A14E11" w:rsidRDefault="001D1705">
            <w:pPr>
              <w:pStyle w:val="TableParagraph"/>
              <w:spacing w:line="252" w:lineRule="exact"/>
              <w:ind w:left="4"/>
            </w:pPr>
            <w:r>
              <w:t>«О</w:t>
            </w:r>
            <w:r>
              <w:rPr>
                <w:spacing w:val="-2"/>
              </w:rPr>
              <w:t xml:space="preserve"> </w:t>
            </w:r>
            <w:r>
              <w:t>дружбе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товариществе»</w:t>
            </w:r>
          </w:p>
        </w:tc>
        <w:tc>
          <w:tcPr>
            <w:tcW w:w="2881" w:type="dxa"/>
          </w:tcPr>
          <w:p w:rsidR="00A14E11" w:rsidRDefault="001D1705">
            <w:pPr>
              <w:pStyle w:val="TableParagraph"/>
              <w:spacing w:before="8"/>
              <w:ind w:left="8"/>
            </w:pPr>
            <w:r>
              <w:t>Привлечение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t>проведению праздника</w:t>
            </w:r>
          </w:p>
          <w:p w:rsidR="00A14E11" w:rsidRDefault="001D1705">
            <w:pPr>
              <w:pStyle w:val="TableParagraph"/>
              <w:spacing w:line="251" w:lineRule="exact"/>
              <w:ind w:left="8"/>
            </w:pPr>
            <w:r>
              <w:t>«Земля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наш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дом».</w:t>
            </w:r>
          </w:p>
        </w:tc>
        <w:tc>
          <w:tcPr>
            <w:tcW w:w="2737" w:type="dxa"/>
          </w:tcPr>
          <w:p w:rsidR="00A14E11" w:rsidRDefault="001D1705">
            <w:pPr>
              <w:pStyle w:val="TableParagraph"/>
              <w:spacing w:before="8"/>
              <w:ind w:left="3" w:right="1057"/>
            </w:pPr>
            <w:r>
              <w:rPr>
                <w:spacing w:val="-2"/>
              </w:rPr>
              <w:t xml:space="preserve">Методическая </w:t>
            </w:r>
            <w:r>
              <w:t>консультация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2739" w:type="dxa"/>
          </w:tcPr>
          <w:p w:rsidR="00A14E11" w:rsidRDefault="001D1705">
            <w:pPr>
              <w:pStyle w:val="TableParagraph"/>
              <w:spacing w:before="8" w:line="252" w:lineRule="exact"/>
              <w:ind w:left="10"/>
            </w:pPr>
            <w:r>
              <w:t>Родительское</w:t>
            </w:r>
            <w:r>
              <w:rPr>
                <w:spacing w:val="-8"/>
              </w:rPr>
              <w:t xml:space="preserve"> </w:t>
            </w:r>
            <w:r>
              <w:t>собрание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№2</w:t>
            </w:r>
          </w:p>
          <w:p w:rsidR="00A14E11" w:rsidRDefault="001D1705">
            <w:pPr>
              <w:pStyle w:val="TableParagraph"/>
              <w:spacing w:line="252" w:lineRule="exact"/>
              <w:ind w:left="10"/>
            </w:pPr>
            <w:r>
              <w:t>«Чтение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принуждения.</w:t>
            </w:r>
          </w:p>
          <w:p w:rsidR="00A14E11" w:rsidRDefault="001D1705">
            <w:pPr>
              <w:pStyle w:val="TableParagraph"/>
              <w:ind w:left="10"/>
            </w:pPr>
            <w:r>
              <w:t>Роль</w:t>
            </w:r>
            <w:r>
              <w:rPr>
                <w:spacing w:val="-12"/>
              </w:rPr>
              <w:t xml:space="preserve"> </w:t>
            </w:r>
            <w:r>
              <w:t>семьи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развитии интереса ребенка к</w:t>
            </w:r>
          </w:p>
          <w:p w:rsidR="00A14E11" w:rsidRDefault="001D1705">
            <w:pPr>
              <w:pStyle w:val="TableParagraph"/>
              <w:ind w:left="10"/>
            </w:pPr>
            <w:r>
              <w:t>чтению».</w:t>
            </w:r>
            <w:r>
              <w:rPr>
                <w:spacing w:val="-4"/>
              </w:rPr>
              <w:t xml:space="preserve"> </w:t>
            </w: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четверти.</w:t>
            </w:r>
          </w:p>
          <w:p w:rsidR="00A14E11" w:rsidRDefault="001D1705">
            <w:pPr>
              <w:pStyle w:val="TableParagraph"/>
              <w:spacing w:before="1" w:line="253" w:lineRule="exact"/>
              <w:ind w:left="10"/>
            </w:pP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A14E11" w:rsidRDefault="001D1705">
            <w:pPr>
              <w:pStyle w:val="TableParagraph"/>
              <w:spacing w:line="252" w:lineRule="exact"/>
              <w:ind w:left="10"/>
            </w:pPr>
            <w:r>
              <w:t>отдыха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осенние </w:t>
            </w:r>
            <w:r>
              <w:rPr>
                <w:spacing w:val="-2"/>
              </w:rPr>
              <w:t>каникулы.</w:t>
            </w:r>
          </w:p>
        </w:tc>
      </w:tr>
    </w:tbl>
    <w:p w:rsidR="00A14E11" w:rsidRDefault="00A14E11">
      <w:pPr>
        <w:pStyle w:val="TableParagraph"/>
        <w:spacing w:line="252" w:lineRule="exact"/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4"/>
        <w:ind w:left="1139"/>
      </w:pPr>
      <w:r>
        <w:rPr>
          <w:spacing w:val="-2"/>
        </w:rPr>
        <w:lastRenderedPageBreak/>
        <w:t>Ноябрь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3"/>
        <w:gridCol w:w="2600"/>
        <w:gridCol w:w="2765"/>
        <w:gridCol w:w="2770"/>
        <w:gridCol w:w="2705"/>
      </w:tblGrid>
      <w:tr w:rsidR="00A14E11">
        <w:trPr>
          <w:trHeight w:val="568"/>
        </w:trPr>
        <w:tc>
          <w:tcPr>
            <w:tcW w:w="3773" w:type="dxa"/>
          </w:tcPr>
          <w:p w:rsidR="00A14E11" w:rsidRDefault="00A14E11">
            <w:pPr>
              <w:pStyle w:val="TableParagraph"/>
              <w:spacing w:before="4"/>
              <w:rPr>
                <w:b/>
                <w:i/>
              </w:rPr>
            </w:pPr>
          </w:p>
          <w:p w:rsidR="00A14E11" w:rsidRDefault="001D1705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  <w:tc>
          <w:tcPr>
            <w:tcW w:w="2600" w:type="dxa"/>
          </w:tcPr>
          <w:p w:rsidR="00A14E11" w:rsidRDefault="001D1705">
            <w:pPr>
              <w:pStyle w:val="TableParagraph"/>
              <w:spacing w:before="5"/>
              <w:ind w:left="112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неделя</w:t>
            </w:r>
          </w:p>
        </w:tc>
        <w:tc>
          <w:tcPr>
            <w:tcW w:w="2765" w:type="dxa"/>
          </w:tcPr>
          <w:p w:rsidR="00A14E11" w:rsidRDefault="001D1705">
            <w:pPr>
              <w:pStyle w:val="TableParagraph"/>
              <w:spacing w:before="5"/>
              <w:ind w:left="115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неделя</w:t>
            </w:r>
          </w:p>
        </w:tc>
        <w:tc>
          <w:tcPr>
            <w:tcW w:w="2770" w:type="dxa"/>
          </w:tcPr>
          <w:p w:rsidR="00A14E11" w:rsidRDefault="001D1705">
            <w:pPr>
              <w:pStyle w:val="TableParagraph"/>
              <w:spacing w:before="5"/>
              <w:ind w:left="115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неделя</w:t>
            </w:r>
          </w:p>
        </w:tc>
        <w:tc>
          <w:tcPr>
            <w:tcW w:w="2705" w:type="dxa"/>
          </w:tcPr>
          <w:p w:rsidR="00A14E11" w:rsidRDefault="001D1705">
            <w:pPr>
              <w:pStyle w:val="TableParagraph"/>
              <w:spacing w:before="5"/>
              <w:ind w:left="117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2"/>
              </w:rPr>
              <w:t>неделя</w:t>
            </w:r>
          </w:p>
        </w:tc>
      </w:tr>
      <w:tr w:rsidR="00A14E11">
        <w:trPr>
          <w:trHeight w:val="841"/>
        </w:trPr>
        <w:tc>
          <w:tcPr>
            <w:tcW w:w="3773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rPr>
                <w:spacing w:val="-2"/>
              </w:rPr>
              <w:t>Гражданско-патриотическое</w:t>
            </w:r>
          </w:p>
        </w:tc>
        <w:tc>
          <w:tcPr>
            <w:tcW w:w="2600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65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t>Обычаи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традиции</w:t>
            </w:r>
          </w:p>
          <w:p w:rsidR="00A14E11" w:rsidRDefault="001D1705">
            <w:pPr>
              <w:pStyle w:val="TableParagraph"/>
              <w:spacing w:before="2"/>
              <w:ind w:left="115"/>
            </w:pP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народа.</w:t>
            </w:r>
            <w:r>
              <w:rPr>
                <w:spacing w:val="-14"/>
              </w:rPr>
              <w:t xml:space="preserve"> </w:t>
            </w:r>
            <w:r>
              <w:t xml:space="preserve">«Русская </w:t>
            </w:r>
            <w:r>
              <w:rPr>
                <w:spacing w:val="-2"/>
              </w:rPr>
              <w:t>осень»</w:t>
            </w:r>
          </w:p>
        </w:tc>
        <w:tc>
          <w:tcPr>
            <w:tcW w:w="2770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05" w:type="dxa"/>
          </w:tcPr>
          <w:p w:rsidR="00A14E11" w:rsidRDefault="001D1705">
            <w:pPr>
              <w:pStyle w:val="TableParagraph"/>
              <w:spacing w:before="5"/>
              <w:ind w:left="117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A14E11" w:rsidRDefault="001D1705">
            <w:pPr>
              <w:pStyle w:val="TableParagraph"/>
              <w:spacing w:before="2"/>
              <w:ind w:left="117"/>
            </w:pPr>
            <w:r>
              <w:t>«Самые</w:t>
            </w:r>
            <w:r>
              <w:rPr>
                <w:spacing w:val="-5"/>
              </w:rPr>
              <w:t xml:space="preserve"> </w:t>
            </w:r>
            <w:r>
              <w:t>дорогие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слова»</w:t>
            </w:r>
          </w:p>
        </w:tc>
      </w:tr>
      <w:tr w:rsidR="00A14E11">
        <w:trPr>
          <w:trHeight w:val="1401"/>
        </w:trPr>
        <w:tc>
          <w:tcPr>
            <w:tcW w:w="3773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rPr>
                <w:spacing w:val="-2"/>
              </w:rPr>
              <w:t>Нравственно-эстетическое</w:t>
            </w:r>
          </w:p>
        </w:tc>
        <w:tc>
          <w:tcPr>
            <w:tcW w:w="2600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65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A14E11" w:rsidRDefault="001D1705">
            <w:pPr>
              <w:pStyle w:val="TableParagraph"/>
              <w:spacing w:before="2"/>
              <w:ind w:left="115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семья»</w:t>
            </w:r>
          </w:p>
        </w:tc>
        <w:tc>
          <w:tcPr>
            <w:tcW w:w="2770" w:type="dxa"/>
          </w:tcPr>
          <w:p w:rsidR="00A14E11" w:rsidRDefault="001D1705">
            <w:pPr>
              <w:pStyle w:val="TableParagraph"/>
              <w:numPr>
                <w:ilvl w:val="0"/>
                <w:numId w:val="14"/>
              </w:numPr>
              <w:tabs>
                <w:tab w:val="left" w:pos="167"/>
              </w:tabs>
              <w:spacing w:before="5"/>
              <w:ind w:right="769" w:firstLine="0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Матери.</w:t>
            </w:r>
          </w:p>
          <w:p w:rsidR="00A14E11" w:rsidRDefault="001D1705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1"/>
              <w:ind w:right="564" w:firstLine="0"/>
            </w:pPr>
            <w:r>
              <w:rPr>
                <w:spacing w:val="-2"/>
              </w:rPr>
              <w:t xml:space="preserve">Праздничное </w:t>
            </w:r>
            <w:r>
              <w:t>мероприятие «Самая любимая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дорогая</w:t>
            </w:r>
            <w:r>
              <w:rPr>
                <w:spacing w:val="-10"/>
              </w:rPr>
              <w:t xml:space="preserve"> </w:t>
            </w:r>
            <w:r>
              <w:t>…»</w:t>
            </w:r>
          </w:p>
        </w:tc>
        <w:tc>
          <w:tcPr>
            <w:tcW w:w="2705" w:type="dxa"/>
          </w:tcPr>
          <w:p w:rsidR="00A14E11" w:rsidRDefault="001D1705">
            <w:pPr>
              <w:pStyle w:val="TableParagraph"/>
              <w:spacing w:before="5"/>
              <w:ind w:left="117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ПДД</w:t>
            </w:r>
          </w:p>
          <w:p w:rsidR="00A14E11" w:rsidRDefault="001D1705">
            <w:pPr>
              <w:pStyle w:val="TableParagraph"/>
              <w:spacing w:before="2"/>
              <w:ind w:left="117"/>
            </w:pPr>
            <w:r>
              <w:t>«Мой</w:t>
            </w:r>
            <w:r>
              <w:rPr>
                <w:spacing w:val="-3"/>
              </w:rPr>
              <w:t xml:space="preserve"> </w:t>
            </w:r>
            <w:r>
              <w:t>маршрут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домой»</w:t>
            </w:r>
          </w:p>
        </w:tc>
      </w:tr>
      <w:tr w:rsidR="00A14E11">
        <w:trPr>
          <w:trHeight w:val="1394"/>
        </w:trPr>
        <w:tc>
          <w:tcPr>
            <w:tcW w:w="3773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rPr>
                <w:spacing w:val="-2"/>
              </w:rPr>
              <w:t>Здоровье</w:t>
            </w:r>
          </w:p>
        </w:tc>
        <w:tc>
          <w:tcPr>
            <w:tcW w:w="2600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65" w:type="dxa"/>
          </w:tcPr>
          <w:p w:rsidR="00A14E11" w:rsidRDefault="001D1705">
            <w:pPr>
              <w:pStyle w:val="TableParagraph"/>
              <w:spacing w:before="5" w:line="252" w:lineRule="exact"/>
              <w:ind w:left="115"/>
            </w:pPr>
            <w:r>
              <w:t>Путь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страну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Здоровию</w:t>
            </w:r>
          </w:p>
          <w:p w:rsidR="00A14E11" w:rsidRDefault="001D1705">
            <w:pPr>
              <w:pStyle w:val="TableParagraph"/>
              <w:ind w:left="115" w:right="1045"/>
            </w:pPr>
            <w:r>
              <w:t>«Личная</w:t>
            </w:r>
            <w:r>
              <w:rPr>
                <w:spacing w:val="-14"/>
              </w:rPr>
              <w:t xml:space="preserve"> </w:t>
            </w:r>
            <w:r>
              <w:t xml:space="preserve">гигиена </w:t>
            </w:r>
            <w:r>
              <w:rPr>
                <w:spacing w:val="-2"/>
              </w:rPr>
              <w:t>школьника».</w:t>
            </w:r>
          </w:p>
          <w:p w:rsidR="00A14E11" w:rsidRDefault="001D1705">
            <w:pPr>
              <w:pStyle w:val="TableParagraph"/>
              <w:ind w:left="115"/>
            </w:pPr>
            <w:r>
              <w:t>Беседа:</w:t>
            </w:r>
            <w:r>
              <w:rPr>
                <w:spacing w:val="32"/>
              </w:rPr>
              <w:t xml:space="preserve"> </w:t>
            </w:r>
            <w:r>
              <w:t>«Здоровые</w:t>
            </w:r>
            <w:r>
              <w:rPr>
                <w:spacing w:val="32"/>
              </w:rPr>
              <w:t xml:space="preserve"> </w:t>
            </w:r>
            <w:r>
              <w:t>зубы</w:t>
            </w:r>
            <w:r>
              <w:rPr>
                <w:spacing w:val="32"/>
              </w:rPr>
              <w:t xml:space="preserve"> </w:t>
            </w:r>
            <w:r>
              <w:t>и уход за ними».</w:t>
            </w:r>
          </w:p>
        </w:tc>
        <w:tc>
          <w:tcPr>
            <w:tcW w:w="2770" w:type="dxa"/>
          </w:tcPr>
          <w:p w:rsidR="00A14E11" w:rsidRDefault="001D1705">
            <w:pPr>
              <w:pStyle w:val="TableParagraph"/>
              <w:spacing w:before="5"/>
              <w:ind w:left="115" w:right="357"/>
            </w:pPr>
            <w:r>
              <w:t>Путь в страну Здоровию:</w:t>
            </w:r>
            <w:r>
              <w:rPr>
                <w:spacing w:val="-14"/>
              </w:rPr>
              <w:t xml:space="preserve"> </w:t>
            </w:r>
            <w:r>
              <w:t>режим</w:t>
            </w:r>
            <w:r>
              <w:rPr>
                <w:spacing w:val="-14"/>
              </w:rPr>
              <w:t xml:space="preserve"> </w:t>
            </w:r>
            <w:r>
              <w:t xml:space="preserve">дня </w:t>
            </w:r>
            <w:r>
              <w:rPr>
                <w:spacing w:val="-2"/>
              </w:rPr>
              <w:t>школьника</w:t>
            </w:r>
          </w:p>
        </w:tc>
        <w:tc>
          <w:tcPr>
            <w:tcW w:w="2705" w:type="dxa"/>
          </w:tcPr>
          <w:p w:rsidR="00A14E11" w:rsidRDefault="00A14E11">
            <w:pPr>
              <w:pStyle w:val="TableParagraph"/>
            </w:pPr>
          </w:p>
        </w:tc>
      </w:tr>
      <w:tr w:rsidR="00A14E11">
        <w:trPr>
          <w:trHeight w:val="846"/>
        </w:trPr>
        <w:tc>
          <w:tcPr>
            <w:tcW w:w="3773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t>Экология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краеведение</w:t>
            </w:r>
          </w:p>
        </w:tc>
        <w:tc>
          <w:tcPr>
            <w:tcW w:w="2600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65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70" w:type="dxa"/>
          </w:tcPr>
          <w:p w:rsidR="00A14E11" w:rsidRDefault="001D1705">
            <w:pPr>
              <w:pStyle w:val="TableParagraph"/>
              <w:spacing w:before="5"/>
              <w:ind w:left="115"/>
            </w:pPr>
            <w:r>
              <w:t>Сообщения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животных</w:t>
            </w:r>
          </w:p>
          <w:p w:rsidR="00A14E11" w:rsidRDefault="001D1705">
            <w:pPr>
              <w:pStyle w:val="TableParagraph"/>
              <w:spacing w:before="1"/>
              <w:ind w:left="115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области.</w:t>
            </w:r>
          </w:p>
        </w:tc>
        <w:tc>
          <w:tcPr>
            <w:tcW w:w="2705" w:type="dxa"/>
          </w:tcPr>
          <w:p w:rsidR="00A14E11" w:rsidRDefault="00A14E11">
            <w:pPr>
              <w:pStyle w:val="TableParagraph"/>
            </w:pPr>
          </w:p>
        </w:tc>
      </w:tr>
      <w:tr w:rsidR="00A14E11">
        <w:trPr>
          <w:trHeight w:val="1125"/>
        </w:trPr>
        <w:tc>
          <w:tcPr>
            <w:tcW w:w="3773" w:type="dxa"/>
          </w:tcPr>
          <w:p w:rsidR="00A14E11" w:rsidRDefault="001D1705">
            <w:pPr>
              <w:pStyle w:val="TableParagraph"/>
              <w:spacing w:before="6"/>
              <w:ind w:left="115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общешкольных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2600" w:type="dxa"/>
          </w:tcPr>
          <w:p w:rsidR="00A14E11" w:rsidRDefault="001D1705">
            <w:pPr>
              <w:pStyle w:val="TableParagraph"/>
              <w:spacing w:before="6"/>
              <w:ind w:left="112"/>
            </w:pPr>
            <w:r>
              <w:rPr>
                <w:spacing w:val="-2"/>
              </w:rPr>
              <w:t>Акция</w:t>
            </w:r>
          </w:p>
          <w:p w:rsidR="00A14E11" w:rsidRDefault="001D1705">
            <w:pPr>
              <w:pStyle w:val="TableParagraph"/>
              <w:spacing w:before="1"/>
              <w:ind w:left="112"/>
            </w:pPr>
            <w:r>
              <w:t>«Нет-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наркомании!»</w:t>
            </w:r>
          </w:p>
        </w:tc>
        <w:tc>
          <w:tcPr>
            <w:tcW w:w="2765" w:type="dxa"/>
          </w:tcPr>
          <w:p w:rsidR="00A14E11" w:rsidRDefault="001D1705">
            <w:pPr>
              <w:pStyle w:val="TableParagraph"/>
              <w:numPr>
                <w:ilvl w:val="0"/>
                <w:numId w:val="15"/>
              </w:numPr>
              <w:tabs>
                <w:tab w:val="left" w:pos="712"/>
              </w:tabs>
              <w:spacing w:before="6"/>
              <w:ind w:right="410" w:firstLine="0"/>
            </w:pPr>
            <w:r>
              <w:t>Месячник</w:t>
            </w:r>
            <w:r>
              <w:rPr>
                <w:spacing w:val="-14"/>
              </w:rPr>
              <w:t xml:space="preserve"> </w:t>
            </w:r>
            <w:r>
              <w:t>«Нет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наркотикам!»</w:t>
            </w:r>
          </w:p>
          <w:p w:rsidR="00A14E11" w:rsidRDefault="001D1705">
            <w:pPr>
              <w:pStyle w:val="TableParagraph"/>
              <w:numPr>
                <w:ilvl w:val="0"/>
                <w:numId w:val="15"/>
              </w:numPr>
              <w:tabs>
                <w:tab w:val="left" w:pos="712"/>
              </w:tabs>
              <w:ind w:right="146" w:firstLine="0"/>
            </w:pPr>
            <w:r>
              <w:rPr>
                <w:spacing w:val="-2"/>
              </w:rPr>
              <w:t xml:space="preserve">16-Международный </w:t>
            </w:r>
            <w:r>
              <w:t>день толерантности</w:t>
            </w:r>
          </w:p>
        </w:tc>
        <w:tc>
          <w:tcPr>
            <w:tcW w:w="2770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05" w:type="dxa"/>
          </w:tcPr>
          <w:p w:rsidR="00A14E11" w:rsidRDefault="001D1705">
            <w:pPr>
              <w:pStyle w:val="TableParagraph"/>
              <w:tabs>
                <w:tab w:val="left" w:pos="1998"/>
              </w:tabs>
              <w:spacing w:before="6"/>
              <w:ind w:left="117" w:right="62"/>
            </w:pPr>
            <w:r>
              <w:rPr>
                <w:spacing w:val="-2"/>
              </w:rPr>
              <w:t>Предметная</w:t>
            </w:r>
            <w:r>
              <w:tab/>
            </w:r>
            <w:r>
              <w:rPr>
                <w:spacing w:val="-2"/>
              </w:rPr>
              <w:t xml:space="preserve">неделя </w:t>
            </w:r>
            <w:r>
              <w:t>начальные классы</w:t>
            </w:r>
          </w:p>
        </w:tc>
      </w:tr>
      <w:tr w:rsidR="00A14E11">
        <w:trPr>
          <w:trHeight w:val="1401"/>
        </w:trPr>
        <w:tc>
          <w:tcPr>
            <w:tcW w:w="3773" w:type="dxa"/>
          </w:tcPr>
          <w:p w:rsidR="00A14E11" w:rsidRDefault="001D1705">
            <w:pPr>
              <w:pStyle w:val="TableParagraph"/>
              <w:spacing w:before="8"/>
              <w:ind w:left="115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2600" w:type="dxa"/>
          </w:tcPr>
          <w:p w:rsidR="00A14E11" w:rsidRDefault="001D1705">
            <w:pPr>
              <w:pStyle w:val="TableParagraph"/>
              <w:spacing w:before="8"/>
              <w:ind w:left="62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дому</w:t>
            </w:r>
          </w:p>
        </w:tc>
        <w:tc>
          <w:tcPr>
            <w:tcW w:w="2765" w:type="dxa"/>
          </w:tcPr>
          <w:p w:rsidR="00A14E11" w:rsidRDefault="00A14E11">
            <w:pPr>
              <w:pStyle w:val="TableParagraph"/>
            </w:pPr>
          </w:p>
        </w:tc>
        <w:tc>
          <w:tcPr>
            <w:tcW w:w="2770" w:type="dxa"/>
          </w:tcPr>
          <w:p w:rsidR="00A14E11" w:rsidRDefault="001D1705">
            <w:pPr>
              <w:pStyle w:val="TableParagraph"/>
              <w:spacing w:before="8"/>
              <w:ind w:left="115" w:right="168"/>
              <w:jc w:val="both"/>
            </w:pPr>
            <w:r>
              <w:t xml:space="preserve">Беседа с учащимися о выполнении поручений, оказание помощи в проведении трудовых </w:t>
            </w:r>
            <w:r>
              <w:rPr>
                <w:spacing w:val="-2"/>
              </w:rPr>
              <w:t>десантов.</w:t>
            </w:r>
          </w:p>
        </w:tc>
        <w:tc>
          <w:tcPr>
            <w:tcW w:w="2705" w:type="dxa"/>
          </w:tcPr>
          <w:p w:rsidR="00A14E11" w:rsidRDefault="00A14E11">
            <w:pPr>
              <w:pStyle w:val="TableParagraph"/>
            </w:pPr>
          </w:p>
        </w:tc>
      </w:tr>
      <w:tr w:rsidR="00A14E11">
        <w:trPr>
          <w:trHeight w:val="1197"/>
        </w:trPr>
        <w:tc>
          <w:tcPr>
            <w:tcW w:w="3773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600" w:type="dxa"/>
          </w:tcPr>
          <w:p w:rsidR="00A14E11" w:rsidRDefault="001D1705">
            <w:pPr>
              <w:pStyle w:val="TableParagraph"/>
              <w:spacing w:before="6" w:line="259" w:lineRule="auto"/>
              <w:ind w:left="112" w:right="429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помочь ребёнку правильно </w:t>
            </w:r>
            <w:r>
              <w:rPr>
                <w:spacing w:val="-2"/>
                <w:sz w:val="24"/>
              </w:rPr>
              <w:t>писать»</w:t>
            </w:r>
          </w:p>
        </w:tc>
        <w:tc>
          <w:tcPr>
            <w:tcW w:w="276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A14E11" w:rsidRDefault="001D1705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:rsidR="00A14E11" w:rsidRDefault="001D1705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«трудных»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70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</w:p>
          <w:p w:rsidR="00A14E11" w:rsidRDefault="001D1705">
            <w:pPr>
              <w:pStyle w:val="TableParagraph"/>
              <w:tabs>
                <w:tab w:val="left" w:pos="2128"/>
              </w:tabs>
              <w:spacing w:before="8" w:line="290" w:lineRule="atLeast"/>
              <w:ind w:left="115" w:right="3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домашних заданий</w:t>
            </w:r>
          </w:p>
        </w:tc>
        <w:tc>
          <w:tcPr>
            <w:tcW w:w="2705" w:type="dxa"/>
          </w:tcPr>
          <w:p w:rsidR="00A14E11" w:rsidRDefault="001D1705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дому.</w:t>
            </w:r>
          </w:p>
        </w:tc>
      </w:tr>
    </w:tbl>
    <w:p w:rsidR="00A14E11" w:rsidRDefault="00A14E11">
      <w:pPr>
        <w:pStyle w:val="TableParagraph"/>
        <w:rPr>
          <w:sz w:val="24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4"/>
        <w:spacing w:after="26"/>
        <w:ind w:left="1043"/>
      </w:pPr>
      <w:r>
        <w:rPr>
          <w:spacing w:val="-2"/>
        </w:rPr>
        <w:lastRenderedPageBreak/>
        <w:t>декабрь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2652"/>
        <w:gridCol w:w="2635"/>
        <w:gridCol w:w="2906"/>
        <w:gridCol w:w="2659"/>
      </w:tblGrid>
      <w:tr w:rsidR="00A14E11">
        <w:trPr>
          <w:trHeight w:val="306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65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3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906" w:type="dxa"/>
          </w:tcPr>
          <w:p w:rsidR="00A14E11" w:rsidRDefault="001D1705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59" w:type="dxa"/>
          </w:tcPr>
          <w:p w:rsidR="00A14E11" w:rsidRDefault="001D1705">
            <w:pPr>
              <w:pStyle w:val="TableParagraph"/>
              <w:spacing w:before="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</w:tr>
      <w:tr w:rsidR="00A14E11">
        <w:trPr>
          <w:trHeight w:val="1045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</w:t>
            </w:r>
          </w:p>
        </w:tc>
        <w:tc>
          <w:tcPr>
            <w:tcW w:w="265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35" w:type="dxa"/>
          </w:tcPr>
          <w:p w:rsidR="00A14E11" w:rsidRDefault="001D1705">
            <w:pPr>
              <w:pStyle w:val="TableParagraph"/>
              <w:spacing w:before="8" w:line="259" w:lineRule="auto"/>
              <w:ind w:left="115" w:right="262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прав человека» (10 </w:t>
            </w:r>
            <w:r>
              <w:rPr>
                <w:spacing w:val="-2"/>
                <w:sz w:val="24"/>
              </w:rPr>
              <w:t>декабря)</w:t>
            </w:r>
          </w:p>
        </w:tc>
        <w:tc>
          <w:tcPr>
            <w:tcW w:w="290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038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Нравственно-эстетическое</w:t>
            </w:r>
          </w:p>
        </w:tc>
        <w:tc>
          <w:tcPr>
            <w:tcW w:w="2652" w:type="dxa"/>
          </w:tcPr>
          <w:p w:rsidR="00A14E11" w:rsidRDefault="001D1705">
            <w:pPr>
              <w:pStyle w:val="TableParagraph"/>
              <w:tabs>
                <w:tab w:val="left" w:pos="1448"/>
                <w:tab w:val="left" w:pos="2096"/>
              </w:tabs>
              <w:spacing w:before="6" w:line="259" w:lineRule="auto"/>
              <w:ind w:left="115" w:right="4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«Что </w:t>
            </w:r>
            <w:r>
              <w:rPr>
                <w:sz w:val="24"/>
              </w:rPr>
              <w:t>значит дружить»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90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A14E11" w:rsidRDefault="001D1705">
            <w:pPr>
              <w:pStyle w:val="TableParagraph"/>
              <w:spacing w:before="6" w:line="259" w:lineRule="auto"/>
              <w:ind w:left="117" w:right="821"/>
              <w:rPr>
                <w:sz w:val="24"/>
              </w:rPr>
            </w:pPr>
            <w:r>
              <w:rPr>
                <w:sz w:val="24"/>
              </w:rPr>
              <w:t>Уроки Добра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упрямством?</w:t>
            </w:r>
          </w:p>
        </w:tc>
      </w:tr>
      <w:tr w:rsidR="00A14E11">
        <w:trPr>
          <w:trHeight w:val="712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652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сохранить </w:t>
            </w:r>
            <w:r>
              <w:rPr>
                <w:spacing w:val="-2"/>
                <w:sz w:val="24"/>
              </w:rPr>
              <w:t>зрение?»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906" w:type="dxa"/>
          </w:tcPr>
          <w:p w:rsidR="00A14E11" w:rsidRDefault="001D1705">
            <w:pPr>
              <w:pStyle w:val="TableParagraph"/>
              <w:spacing w:before="6" w:line="259" w:lineRule="auto"/>
              <w:ind w:left="111" w:right="3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«Курить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здоровью вредить»</w:t>
            </w:r>
          </w:p>
        </w:tc>
        <w:tc>
          <w:tcPr>
            <w:tcW w:w="265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264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65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35" w:type="dxa"/>
          </w:tcPr>
          <w:p w:rsidR="00A14E11" w:rsidRDefault="001D1705">
            <w:pPr>
              <w:pStyle w:val="TableParagraph"/>
              <w:spacing w:before="6" w:line="261" w:lineRule="auto"/>
              <w:ind w:left="115" w:right="33"/>
              <w:rPr>
                <w:sz w:val="24"/>
              </w:rPr>
            </w:pPr>
            <w:r>
              <w:rPr>
                <w:sz w:val="24"/>
              </w:rPr>
              <w:t>Выставка рисунков 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моём </w:t>
            </w:r>
            <w:r>
              <w:rPr>
                <w:spacing w:val="-2"/>
                <w:sz w:val="24"/>
              </w:rPr>
              <w:t>городе.</w:t>
            </w:r>
          </w:p>
        </w:tc>
        <w:tc>
          <w:tcPr>
            <w:tcW w:w="290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A14E11" w:rsidRDefault="001D1705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Новогоднее</w:t>
            </w:r>
          </w:p>
          <w:p w:rsidR="00A14E11" w:rsidRDefault="001D1705">
            <w:pPr>
              <w:pStyle w:val="TableParagraph"/>
              <w:spacing w:before="4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представление.</w:t>
            </w:r>
          </w:p>
          <w:p w:rsidR="00A14E11" w:rsidRDefault="001D1705">
            <w:pPr>
              <w:pStyle w:val="TableParagraph"/>
              <w:spacing w:line="320" w:lineRule="atLeast"/>
              <w:ind w:left="117" w:right="228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зимушка – зима!»</w:t>
            </w:r>
          </w:p>
        </w:tc>
      </w:tr>
      <w:tr w:rsidR="00A14E11">
        <w:trPr>
          <w:trHeight w:val="1574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652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1-Всемирный день 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СПИДом».</w:t>
            </w:r>
          </w:p>
        </w:tc>
        <w:tc>
          <w:tcPr>
            <w:tcW w:w="2635" w:type="dxa"/>
          </w:tcPr>
          <w:p w:rsidR="00A14E11" w:rsidRDefault="001D1705">
            <w:pPr>
              <w:pStyle w:val="TableParagraph"/>
              <w:spacing w:before="6" w:line="276" w:lineRule="auto"/>
              <w:ind w:left="115" w:right="1072"/>
              <w:rPr>
                <w:sz w:val="24"/>
              </w:rPr>
            </w:pPr>
            <w:r>
              <w:rPr>
                <w:sz w:val="24"/>
              </w:rPr>
              <w:t>9-День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90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A14E11" w:rsidRDefault="001D1705">
            <w:pPr>
              <w:pStyle w:val="TableParagraph"/>
              <w:spacing w:before="6" w:line="276" w:lineRule="auto"/>
              <w:ind w:left="117" w:right="20"/>
              <w:rPr>
                <w:sz w:val="24"/>
              </w:rPr>
            </w:pPr>
            <w:r>
              <w:rPr>
                <w:sz w:val="24"/>
              </w:rPr>
              <w:t>Мастерская Деда Мороза (изготовление сувениров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украшений к Новому году).</w:t>
            </w:r>
          </w:p>
          <w:p w:rsidR="00A14E11" w:rsidRDefault="001D170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утренник.</w:t>
            </w:r>
          </w:p>
        </w:tc>
      </w:tr>
      <w:tr w:rsidR="00A14E11">
        <w:trPr>
          <w:trHeight w:val="1002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65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A14E11" w:rsidRDefault="001D1705">
            <w:pPr>
              <w:pStyle w:val="TableParagraph"/>
              <w:spacing w:before="43" w:line="276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«трудными»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2635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болеющими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2906" w:type="dxa"/>
          </w:tcPr>
          <w:p w:rsidR="00A14E11" w:rsidRDefault="001D1705">
            <w:pPr>
              <w:pStyle w:val="TableParagraph"/>
              <w:tabs>
                <w:tab w:val="left" w:pos="2128"/>
              </w:tabs>
              <w:spacing w:before="6" w:line="259" w:lineRule="auto"/>
              <w:ind w:left="111" w:right="4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z w:val="24"/>
              </w:rPr>
              <w:t>по культуре поведения.</w:t>
            </w:r>
          </w:p>
        </w:tc>
        <w:tc>
          <w:tcPr>
            <w:tcW w:w="2659" w:type="dxa"/>
          </w:tcPr>
          <w:p w:rsidR="00A14E11" w:rsidRDefault="001D1705">
            <w:pPr>
              <w:pStyle w:val="TableParagraph"/>
              <w:spacing w:before="6" w:line="271" w:lineRule="auto"/>
              <w:ind w:left="117"/>
              <w:rPr>
                <w:sz w:val="24"/>
              </w:rPr>
            </w:pPr>
            <w:r>
              <w:rPr>
                <w:sz w:val="24"/>
              </w:rPr>
              <w:t>Оформление выставки 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«Ёлочная </w:t>
            </w:r>
            <w:r>
              <w:rPr>
                <w:spacing w:val="-2"/>
                <w:sz w:val="24"/>
              </w:rPr>
              <w:t>игрушка»</w:t>
            </w:r>
          </w:p>
        </w:tc>
      </w:tr>
      <w:tr w:rsidR="00A14E11">
        <w:trPr>
          <w:trHeight w:val="1509"/>
        </w:trPr>
        <w:tc>
          <w:tcPr>
            <w:tcW w:w="384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65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  <w:p w:rsidR="00A14E11" w:rsidRDefault="001D1705">
            <w:pPr>
              <w:pStyle w:val="TableParagraph"/>
              <w:tabs>
                <w:tab w:val="left" w:pos="1417"/>
              </w:tabs>
              <w:spacing w:before="21" w:line="259" w:lineRule="auto"/>
              <w:ind w:left="115" w:right="156"/>
              <w:rPr>
                <w:sz w:val="24"/>
              </w:rPr>
            </w:pPr>
            <w:r>
              <w:rPr>
                <w:spacing w:val="-2"/>
                <w:sz w:val="24"/>
              </w:rPr>
              <w:t>«Культура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2635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добиться послушания ребёнка».</w:t>
            </w:r>
          </w:p>
        </w:tc>
        <w:tc>
          <w:tcPr>
            <w:tcW w:w="2906" w:type="dxa"/>
          </w:tcPr>
          <w:p w:rsidR="00A14E11" w:rsidRDefault="001D1705">
            <w:pPr>
              <w:pStyle w:val="TableParagraph"/>
              <w:spacing w:before="6" w:line="259" w:lineRule="auto"/>
              <w:ind w:left="111" w:right="42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для родителей «Чтение – основа учения (об особенностях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A14E11" w:rsidRDefault="001D1705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чтения).</w:t>
            </w:r>
          </w:p>
        </w:tc>
        <w:tc>
          <w:tcPr>
            <w:tcW w:w="2659" w:type="dxa"/>
          </w:tcPr>
          <w:p w:rsidR="00A14E11" w:rsidRDefault="001D1705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A14E11" w:rsidRDefault="001D1705">
            <w:pPr>
              <w:pStyle w:val="TableParagraph"/>
              <w:spacing w:before="36" w:line="25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 самостоятельной</w:t>
            </w:r>
          </w:p>
          <w:p w:rsidR="00A14E11" w:rsidRDefault="001D1705">
            <w:pPr>
              <w:pStyle w:val="TableParagraph"/>
              <w:tabs>
                <w:tab w:val="left" w:pos="1167"/>
              </w:tabs>
              <w:spacing w:line="27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работы».</w:t>
            </w:r>
          </w:p>
          <w:p w:rsidR="00A14E11" w:rsidRDefault="001D1705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</w:tr>
    </w:tbl>
    <w:p w:rsidR="00A14E11" w:rsidRDefault="00A14E11">
      <w:pPr>
        <w:pStyle w:val="TableParagraph"/>
        <w:rPr>
          <w:sz w:val="24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1D1705">
      <w:pPr>
        <w:pStyle w:val="4"/>
        <w:spacing w:after="26"/>
        <w:ind w:left="1113"/>
      </w:pPr>
      <w:r>
        <w:rPr>
          <w:spacing w:val="-2"/>
        </w:rPr>
        <w:lastRenderedPageBreak/>
        <w:t>январь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2635"/>
        <w:gridCol w:w="2640"/>
        <w:gridCol w:w="2914"/>
        <w:gridCol w:w="2640"/>
      </w:tblGrid>
      <w:tr w:rsidR="00A14E11">
        <w:trPr>
          <w:trHeight w:val="304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635" w:type="dxa"/>
          </w:tcPr>
          <w:p w:rsidR="00A14E11" w:rsidRDefault="001D1705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914" w:type="dxa"/>
          </w:tcPr>
          <w:p w:rsidR="00A14E11" w:rsidRDefault="001D1705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</w:tr>
      <w:tr w:rsidR="00A14E11">
        <w:trPr>
          <w:trHeight w:val="601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Кл.час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профессии</w:t>
            </w:r>
          </w:p>
          <w:p w:rsidR="00A14E11" w:rsidRDefault="001D1705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важны».</w:t>
            </w:r>
          </w:p>
        </w:tc>
        <w:tc>
          <w:tcPr>
            <w:tcW w:w="2914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947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Нравственно-эстетическое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A14E11" w:rsidRDefault="001D1705">
            <w:pPr>
              <w:pStyle w:val="TableParagraph"/>
              <w:spacing w:before="6" w:line="280" w:lineRule="auto"/>
              <w:ind w:left="111" w:right="10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«Правила </w:t>
            </w:r>
            <w:r>
              <w:rPr>
                <w:spacing w:val="-2"/>
                <w:sz w:val="24"/>
              </w:rPr>
              <w:t>дружбы»</w:t>
            </w:r>
          </w:p>
          <w:p w:rsidR="00A14E11" w:rsidRDefault="001D170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твой </w:t>
            </w:r>
            <w:r>
              <w:rPr>
                <w:spacing w:val="-4"/>
                <w:sz w:val="24"/>
              </w:rPr>
              <w:t>друг»</w:t>
            </w:r>
          </w:p>
        </w:tc>
        <w:tc>
          <w:tcPr>
            <w:tcW w:w="2640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310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36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«Инфекционные заболевания» Профилактика</w:t>
            </w:r>
          </w:p>
        </w:tc>
        <w:tc>
          <w:tcPr>
            <w:tcW w:w="2914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 w:line="259" w:lineRule="auto"/>
              <w:ind w:left="112" w:right="8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«Первая помощь при </w:t>
            </w:r>
            <w:r>
              <w:rPr>
                <w:spacing w:val="-2"/>
                <w:sz w:val="24"/>
              </w:rPr>
              <w:t>обморожениях»</w:t>
            </w:r>
          </w:p>
        </w:tc>
      </w:tr>
      <w:tr w:rsidR="00A14E11">
        <w:trPr>
          <w:trHeight w:val="899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tabs>
                <w:tab w:val="left" w:pos="1600"/>
              </w:tabs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</w:p>
          <w:p w:rsidR="00A14E11" w:rsidRDefault="001D1705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</w:t>
            </w:r>
          </w:p>
        </w:tc>
        <w:tc>
          <w:tcPr>
            <w:tcW w:w="2914" w:type="dxa"/>
          </w:tcPr>
          <w:p w:rsidR="00A14E11" w:rsidRDefault="001D1705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стихотворений</w:t>
            </w:r>
          </w:p>
          <w:p w:rsidR="00A14E11" w:rsidRDefault="001D1705">
            <w:pPr>
              <w:pStyle w:val="TableParagraph"/>
              <w:spacing w:before="7" w:line="290" w:lineRule="atLeast"/>
              <w:ind w:left="111" w:right="312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зима!»</w:t>
            </w:r>
          </w:p>
        </w:tc>
        <w:tc>
          <w:tcPr>
            <w:tcW w:w="2640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901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 w:line="259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27-Международный </w:t>
            </w:r>
            <w:r>
              <w:rPr>
                <w:sz w:val="24"/>
              </w:rPr>
              <w:t>день памяти жертв</w:t>
            </w:r>
          </w:p>
          <w:p w:rsidR="00A14E11" w:rsidRDefault="001D170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Холокоста</w:t>
            </w:r>
          </w:p>
        </w:tc>
      </w:tr>
      <w:tr w:rsidR="00A14E11">
        <w:trPr>
          <w:trHeight w:val="976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A14E11" w:rsidRDefault="001D1705">
            <w:pPr>
              <w:pStyle w:val="TableParagraph"/>
              <w:spacing w:before="6"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«Уважай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 w:line="259" w:lineRule="auto"/>
              <w:ind w:left="112" w:right="653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поведения на </w:t>
            </w:r>
            <w:r>
              <w:rPr>
                <w:spacing w:val="-2"/>
                <w:sz w:val="24"/>
              </w:rPr>
              <w:t>переменах.</w:t>
            </w:r>
          </w:p>
        </w:tc>
      </w:tr>
      <w:tr w:rsidR="00A14E11">
        <w:trPr>
          <w:trHeight w:val="1199"/>
        </w:trPr>
        <w:tc>
          <w:tcPr>
            <w:tcW w:w="3888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63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 w:line="259" w:lineRule="auto"/>
              <w:ind w:left="116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</w:t>
            </w:r>
            <w:r>
              <w:rPr>
                <w:sz w:val="24"/>
              </w:rPr>
              <w:t>родителям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книг»</w:t>
            </w:r>
          </w:p>
        </w:tc>
        <w:tc>
          <w:tcPr>
            <w:tcW w:w="2914" w:type="dxa"/>
          </w:tcPr>
          <w:p w:rsidR="00A14E11" w:rsidRDefault="001D1705">
            <w:pPr>
              <w:pStyle w:val="TableParagraph"/>
              <w:spacing w:before="6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10" w:line="290" w:lineRule="atLeast"/>
              <w:ind w:left="111" w:right="3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помочь ребёнку в подготовке домашних </w:t>
            </w:r>
            <w:r>
              <w:rPr>
                <w:spacing w:val="-2"/>
                <w:sz w:val="24"/>
              </w:rPr>
              <w:t>заданий»</w:t>
            </w:r>
          </w:p>
        </w:tc>
        <w:tc>
          <w:tcPr>
            <w:tcW w:w="2640" w:type="dxa"/>
          </w:tcPr>
          <w:p w:rsidR="00A14E11" w:rsidRDefault="001D1705">
            <w:pPr>
              <w:pStyle w:val="TableParagraph"/>
              <w:spacing w:before="6" w:line="276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«Устные уроки» 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</w:tbl>
    <w:p w:rsidR="00A14E11" w:rsidRDefault="001D1705">
      <w:pPr>
        <w:pStyle w:val="4"/>
        <w:spacing w:before="5" w:after="26"/>
        <w:ind w:left="1034"/>
      </w:pPr>
      <w:r>
        <w:rPr>
          <w:spacing w:val="-2"/>
        </w:rPr>
        <w:t>февраль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2621"/>
        <w:gridCol w:w="2621"/>
        <w:gridCol w:w="2859"/>
        <w:gridCol w:w="2655"/>
      </w:tblGrid>
      <w:tr w:rsidR="00A14E11">
        <w:trPr>
          <w:trHeight w:val="304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59" w:type="dxa"/>
          </w:tcPr>
          <w:p w:rsidR="00A14E11" w:rsidRDefault="001D1705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55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</w:tr>
      <w:tr w:rsidR="00A14E11">
        <w:trPr>
          <w:trHeight w:val="842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</w:t>
            </w:r>
          </w:p>
        </w:tc>
        <w:tc>
          <w:tcPr>
            <w:tcW w:w="2621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</w:tcPr>
          <w:p w:rsidR="00A14E11" w:rsidRDefault="001D1705">
            <w:pPr>
              <w:pStyle w:val="TableParagraph"/>
              <w:spacing w:before="6" w:line="259" w:lineRule="auto"/>
              <w:ind w:left="110" w:right="10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«Блокада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2655" w:type="dxa"/>
          </w:tcPr>
          <w:p w:rsidR="00A14E11" w:rsidRDefault="001D1705">
            <w:pPr>
              <w:pStyle w:val="TableParagraph"/>
              <w:spacing w:before="6" w:line="259" w:lineRule="auto"/>
              <w:ind w:left="115" w:right="1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A14E11" w:rsidRDefault="00A14E11">
      <w:pPr>
        <w:pStyle w:val="TableParagraph"/>
        <w:spacing w:line="259" w:lineRule="auto"/>
        <w:rPr>
          <w:sz w:val="24"/>
        </w:rPr>
        <w:sectPr w:rsidR="00A14E11">
          <w:pgSz w:w="16840" w:h="11910" w:orient="landscape"/>
          <w:pgMar w:top="920" w:right="425" w:bottom="280" w:left="425" w:header="720" w:footer="720" w:gutter="0"/>
          <w:cols w:space="720"/>
        </w:sectPr>
      </w:pPr>
    </w:p>
    <w:p w:rsidR="00A14E11" w:rsidRDefault="00A14E11">
      <w:pPr>
        <w:pStyle w:val="a3"/>
        <w:spacing w:before="1"/>
        <w:rPr>
          <w:b/>
          <w:i/>
          <w:sz w:val="2"/>
        </w:rPr>
      </w:pP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2621"/>
        <w:gridCol w:w="2621"/>
        <w:gridCol w:w="2859"/>
        <w:gridCol w:w="2655"/>
      </w:tblGrid>
      <w:tr w:rsidR="00A14E11">
        <w:trPr>
          <w:trHeight w:val="1125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Нравственно-эстетическое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экстремальных ситуациях».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tabs>
                <w:tab w:val="left" w:pos="2038"/>
              </w:tabs>
              <w:spacing w:before="6" w:line="259" w:lineRule="auto"/>
              <w:ind w:left="110" w:right="334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помощники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дорогах»</w:t>
            </w:r>
          </w:p>
        </w:tc>
        <w:tc>
          <w:tcPr>
            <w:tcW w:w="2859" w:type="dxa"/>
          </w:tcPr>
          <w:p w:rsidR="00A14E11" w:rsidRDefault="001D1705">
            <w:pPr>
              <w:pStyle w:val="TableParagraph"/>
              <w:tabs>
                <w:tab w:val="left" w:pos="1835"/>
              </w:tabs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</w:p>
          <w:p w:rsidR="00A14E11" w:rsidRDefault="001D1705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родная»</w:t>
            </w:r>
          </w:p>
        </w:tc>
        <w:tc>
          <w:tcPr>
            <w:tcW w:w="265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731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значит </w:t>
            </w:r>
            <w:r>
              <w:rPr>
                <w:spacing w:val="-2"/>
                <w:sz w:val="24"/>
              </w:rPr>
              <w:t>карантин?»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физминуток.</w:t>
            </w:r>
          </w:p>
        </w:tc>
        <w:tc>
          <w:tcPr>
            <w:tcW w:w="285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личная </w:t>
            </w:r>
            <w:r>
              <w:rPr>
                <w:spacing w:val="-2"/>
                <w:sz w:val="24"/>
              </w:rPr>
              <w:t>гигиена</w:t>
            </w:r>
          </w:p>
        </w:tc>
      </w:tr>
      <w:tr w:rsidR="00A14E11">
        <w:trPr>
          <w:trHeight w:val="846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621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 w:line="259" w:lineRule="auto"/>
              <w:ind w:left="110" w:right="597" w:firstLine="60"/>
              <w:rPr>
                <w:sz w:val="24"/>
              </w:rPr>
            </w:pPr>
            <w:r>
              <w:rPr>
                <w:sz w:val="24"/>
              </w:rPr>
              <w:t>Беседа «Красота 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2859" w:type="dxa"/>
          </w:tcPr>
          <w:p w:rsidR="00A14E11" w:rsidRDefault="001D1705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  <w:p w:rsidR="00A14E11" w:rsidRDefault="001D170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праздника)</w:t>
            </w:r>
          </w:p>
        </w:tc>
        <w:tc>
          <w:tcPr>
            <w:tcW w:w="265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236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 w:line="261" w:lineRule="auto"/>
              <w:ind w:left="115" w:right="10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  <w:p w:rsidR="00A14E11" w:rsidRDefault="001D1705">
            <w:pPr>
              <w:pStyle w:val="TableParagraph"/>
              <w:spacing w:before="30" w:line="29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линейка. Конкурс стихов ко </w:t>
            </w:r>
            <w:r>
              <w:rPr>
                <w:sz w:val="24"/>
              </w:rPr>
              <w:t xml:space="preserve">15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(день рождения М.Джалиля)</w:t>
            </w:r>
          </w:p>
        </w:tc>
        <w:tc>
          <w:tcPr>
            <w:tcW w:w="2621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899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 w:line="259" w:lineRule="auto"/>
              <w:ind w:left="110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беседы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  <w:p w:rsidR="00A14E11" w:rsidRDefault="001D17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гостях</w:t>
            </w:r>
          </w:p>
        </w:tc>
        <w:tc>
          <w:tcPr>
            <w:tcW w:w="2859" w:type="dxa"/>
          </w:tcPr>
          <w:p w:rsidR="00A14E11" w:rsidRDefault="001D1705">
            <w:pPr>
              <w:pStyle w:val="TableParagraph"/>
              <w:spacing w:before="6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мне </w:t>
            </w:r>
            <w:r>
              <w:rPr>
                <w:spacing w:val="-2"/>
                <w:sz w:val="24"/>
              </w:rPr>
              <w:t>учиться».</w:t>
            </w:r>
          </w:p>
        </w:tc>
        <w:tc>
          <w:tcPr>
            <w:tcW w:w="2655" w:type="dxa"/>
          </w:tcPr>
          <w:p w:rsidR="00A14E11" w:rsidRDefault="001D1705">
            <w:pPr>
              <w:pStyle w:val="TableParagraph"/>
              <w:spacing w:before="6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товарищем»</w:t>
            </w:r>
          </w:p>
        </w:tc>
      </w:tr>
      <w:tr w:rsidR="00A14E11">
        <w:trPr>
          <w:trHeight w:val="1207"/>
        </w:trPr>
        <w:tc>
          <w:tcPr>
            <w:tcW w:w="3862" w:type="dxa"/>
          </w:tcPr>
          <w:p w:rsidR="00A14E11" w:rsidRDefault="001D1705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 w:line="259" w:lineRule="auto"/>
              <w:ind w:left="115" w:right="9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Родительская </w:t>
            </w: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внимании и</w:t>
            </w:r>
          </w:p>
          <w:p w:rsidR="00A14E11" w:rsidRDefault="001D1705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внимательности</w:t>
            </w:r>
          </w:p>
        </w:tc>
        <w:tc>
          <w:tcPr>
            <w:tcW w:w="2621" w:type="dxa"/>
          </w:tcPr>
          <w:p w:rsidR="00A14E11" w:rsidRDefault="001D1705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:rsidR="00A14E11" w:rsidRDefault="001D1705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14E11" w:rsidRDefault="001D1705">
            <w:pPr>
              <w:pStyle w:val="TableParagraph"/>
              <w:spacing w:before="8" w:line="29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предупреждении капризов».</w:t>
            </w:r>
          </w:p>
        </w:tc>
        <w:tc>
          <w:tcPr>
            <w:tcW w:w="2859" w:type="dxa"/>
          </w:tcPr>
          <w:p w:rsidR="00A14E11" w:rsidRDefault="001D1705">
            <w:pPr>
              <w:pStyle w:val="TableParagraph"/>
              <w:spacing w:before="6"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ребёнку </w:t>
            </w:r>
            <w:r>
              <w:rPr>
                <w:spacing w:val="-2"/>
                <w:sz w:val="24"/>
              </w:rPr>
              <w:t>учится?»</w:t>
            </w:r>
          </w:p>
          <w:p w:rsidR="00A14E11" w:rsidRDefault="001D170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помощь)</w:t>
            </w:r>
          </w:p>
        </w:tc>
        <w:tc>
          <w:tcPr>
            <w:tcW w:w="2655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</w:tbl>
    <w:p w:rsidR="00A14E11" w:rsidRDefault="001D1705">
      <w:pPr>
        <w:pStyle w:val="4"/>
        <w:spacing w:before="3" w:after="26"/>
        <w:ind w:left="784"/>
      </w:pPr>
      <w:r>
        <w:rPr>
          <w:spacing w:val="-4"/>
        </w:rPr>
        <w:t>март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2"/>
        <w:gridCol w:w="2473"/>
        <w:gridCol w:w="2617"/>
        <w:gridCol w:w="2893"/>
        <w:gridCol w:w="2612"/>
      </w:tblGrid>
      <w:tr w:rsidR="00A14E11">
        <w:trPr>
          <w:trHeight w:val="304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473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17" w:type="dxa"/>
          </w:tcPr>
          <w:p w:rsidR="00A14E11" w:rsidRDefault="001D1705">
            <w:pPr>
              <w:pStyle w:val="TableParagraph"/>
              <w:spacing w:before="6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612" w:type="dxa"/>
          </w:tcPr>
          <w:p w:rsidR="00A14E11" w:rsidRDefault="001D1705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</w:tr>
      <w:tr w:rsidR="00A14E11">
        <w:trPr>
          <w:trHeight w:val="923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</w:t>
            </w:r>
          </w:p>
        </w:tc>
        <w:tc>
          <w:tcPr>
            <w:tcW w:w="2473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A14E11" w:rsidRDefault="001D1705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мам</w:t>
            </w:r>
          </w:p>
          <w:p w:rsidR="00A14E11" w:rsidRDefault="001D1705">
            <w:pPr>
              <w:pStyle w:val="TableParagraph"/>
              <w:spacing w:before="33"/>
              <w:ind w:left="118"/>
              <w:rPr>
                <w:sz w:val="24"/>
              </w:rPr>
            </w:pPr>
            <w:r>
              <w:rPr>
                <w:sz w:val="24"/>
              </w:rPr>
              <w:t xml:space="preserve">«Для тебя, </w:t>
            </w:r>
            <w:r>
              <w:rPr>
                <w:spacing w:val="-2"/>
                <w:sz w:val="24"/>
              </w:rPr>
              <w:t>родная…»</w:t>
            </w: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spacing w:before="6"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настоящим</w:t>
            </w:r>
          </w:p>
          <w:p w:rsidR="00A14E11" w:rsidRDefault="001D1705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гражданином?»</w:t>
            </w: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921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Нравственно-эстетическое</w:t>
            </w:r>
          </w:p>
        </w:tc>
        <w:tc>
          <w:tcPr>
            <w:tcW w:w="2473" w:type="dxa"/>
          </w:tcPr>
          <w:p w:rsidR="00A14E11" w:rsidRDefault="001D1705">
            <w:pPr>
              <w:pStyle w:val="TableParagraph"/>
              <w:spacing w:before="6" w:line="259" w:lineRule="auto"/>
              <w:ind w:left="114" w:right="23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2617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«Люби </w:t>
            </w:r>
            <w:r>
              <w:rPr>
                <w:spacing w:val="-2"/>
                <w:sz w:val="24"/>
              </w:rPr>
              <w:t>книгу»</w:t>
            </w:r>
          </w:p>
          <w:p w:rsidR="00A14E11" w:rsidRDefault="001D1705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Посещение сельской библиотеки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</w:tbl>
    <w:p w:rsidR="00A14E11" w:rsidRDefault="00A14E11">
      <w:pPr>
        <w:pStyle w:val="TableParagraph"/>
        <w:rPr>
          <w:sz w:val="24"/>
        </w:rPr>
        <w:sectPr w:rsidR="00A14E11">
          <w:pgSz w:w="16840" w:h="11910" w:orient="landscape"/>
          <w:pgMar w:top="960" w:right="425" w:bottom="280" w:left="425" w:header="720" w:footer="720" w:gutter="0"/>
          <w:cols w:space="720"/>
        </w:sectPr>
      </w:pPr>
    </w:p>
    <w:p w:rsidR="00A14E11" w:rsidRDefault="00A14E11">
      <w:pPr>
        <w:pStyle w:val="a3"/>
        <w:spacing w:before="1"/>
        <w:rPr>
          <w:b/>
          <w:i/>
          <w:sz w:val="2"/>
        </w:rPr>
      </w:pP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2"/>
        <w:gridCol w:w="2473"/>
        <w:gridCol w:w="2617"/>
        <w:gridCol w:w="2893"/>
        <w:gridCol w:w="2612"/>
      </w:tblGrid>
      <w:tr w:rsidR="00A14E11">
        <w:trPr>
          <w:trHeight w:val="900"/>
        </w:trPr>
        <w:tc>
          <w:tcPr>
            <w:tcW w:w="399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A14E11" w:rsidRDefault="001D1705">
            <w:pPr>
              <w:pStyle w:val="TableParagraph"/>
              <w:spacing w:before="8" w:line="290" w:lineRule="atLeast"/>
              <w:ind w:left="108" w:right="10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местах»</w:t>
            </w: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125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473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A14E11" w:rsidRDefault="001D1705">
            <w:pPr>
              <w:pStyle w:val="TableParagraph"/>
              <w:tabs>
                <w:tab w:val="left" w:pos="1809"/>
              </w:tabs>
              <w:spacing w:before="6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</w:p>
          <w:p w:rsidR="00A14E11" w:rsidRDefault="001D1705">
            <w:pPr>
              <w:pStyle w:val="TableParagraph"/>
              <w:spacing w:before="21" w:line="259" w:lineRule="auto"/>
              <w:ind w:left="118" w:right="459"/>
              <w:rPr>
                <w:sz w:val="24"/>
              </w:rPr>
            </w:pPr>
            <w:r>
              <w:rPr>
                <w:sz w:val="24"/>
              </w:rPr>
              <w:t>«Пожары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большая беда для человека»</w:t>
            </w:r>
          </w:p>
        </w:tc>
        <w:tc>
          <w:tcPr>
            <w:tcW w:w="2893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902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473" w:type="dxa"/>
          </w:tcPr>
          <w:p w:rsidR="00A14E11" w:rsidRDefault="001D1705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8" w:line="29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снежках </w:t>
            </w:r>
            <w:r>
              <w:rPr>
                <w:spacing w:val="-2"/>
                <w:sz w:val="24"/>
              </w:rPr>
              <w:t>грязь?»</w:t>
            </w:r>
          </w:p>
        </w:tc>
        <w:tc>
          <w:tcPr>
            <w:tcW w:w="2617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tabs>
                <w:tab w:val="left" w:pos="1883"/>
              </w:tabs>
              <w:spacing w:before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</w:p>
          <w:p w:rsidR="00A14E11" w:rsidRDefault="001D1705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мотивы»</w:t>
            </w: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672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6" w:line="259" w:lineRule="auto"/>
              <w:ind w:left="114" w:right="11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473" w:type="dxa"/>
          </w:tcPr>
          <w:p w:rsidR="00A14E11" w:rsidRDefault="001D1705">
            <w:pPr>
              <w:pStyle w:val="TableParagraph"/>
              <w:spacing w:before="6" w:line="259" w:lineRule="auto"/>
              <w:ind w:left="114" w:right="426"/>
              <w:rPr>
                <w:sz w:val="24"/>
              </w:rPr>
            </w:pPr>
            <w:r>
              <w:rPr>
                <w:sz w:val="24"/>
              </w:rPr>
              <w:t>1-Всемирный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гражданской обороны.</w:t>
            </w:r>
          </w:p>
        </w:tc>
        <w:tc>
          <w:tcPr>
            <w:tcW w:w="2617" w:type="dxa"/>
          </w:tcPr>
          <w:p w:rsidR="00A14E11" w:rsidRDefault="001D1705">
            <w:pPr>
              <w:pStyle w:val="TableParagraph"/>
              <w:spacing w:before="6" w:line="259" w:lineRule="auto"/>
              <w:ind w:left="13" w:right="45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 xml:space="preserve"> мам</w:t>
            </w: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spacing w:before="6" w:line="278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18-Линейка,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посвящённая дню Воссоединения</w:t>
            </w:r>
          </w:p>
          <w:p w:rsidR="00A14E11" w:rsidRDefault="001D170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Россией.</w:t>
            </w:r>
          </w:p>
          <w:p w:rsidR="00A14E11" w:rsidRDefault="001D1705">
            <w:pPr>
              <w:pStyle w:val="TableParagraph"/>
              <w:spacing w:before="48" w:line="259" w:lineRule="auto"/>
              <w:ind w:left="108" w:right="4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4"/>
                <w:sz w:val="24"/>
              </w:rPr>
              <w:t>ДТТ.</w:t>
            </w: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200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6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473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2617" w:type="dxa"/>
          </w:tcPr>
          <w:p w:rsidR="00A14E11" w:rsidRDefault="001D1705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A14E11" w:rsidRDefault="001D1705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spacing w:before="6" w:line="259" w:lineRule="auto"/>
              <w:ind w:left="108" w:right="7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для </w:t>
            </w:r>
            <w:r>
              <w:rPr>
                <w:spacing w:val="-2"/>
                <w:sz w:val="24"/>
              </w:rPr>
              <w:t xml:space="preserve">слабоуспевающих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обижай</w:t>
            </w:r>
          </w:p>
          <w:p w:rsidR="00A14E11" w:rsidRDefault="001D17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2090"/>
        </w:trPr>
        <w:tc>
          <w:tcPr>
            <w:tcW w:w="3992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473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617" w:type="dxa"/>
          </w:tcPr>
          <w:p w:rsidR="00A14E11" w:rsidRDefault="001D1705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:rsidR="00A14E11" w:rsidRDefault="001D1705">
            <w:pPr>
              <w:pStyle w:val="TableParagraph"/>
              <w:spacing w:before="21" w:line="259" w:lineRule="auto"/>
              <w:ind w:left="11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режиме дня.</w:t>
            </w:r>
          </w:p>
        </w:tc>
        <w:tc>
          <w:tcPr>
            <w:tcW w:w="2893" w:type="dxa"/>
          </w:tcPr>
          <w:p w:rsidR="00A14E11" w:rsidRDefault="001D1705">
            <w:pPr>
              <w:pStyle w:val="TableParagraph"/>
              <w:spacing w:before="6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A14E11" w:rsidRDefault="001D1705">
            <w:pPr>
              <w:pStyle w:val="TableParagraph"/>
              <w:spacing w:line="259" w:lineRule="auto"/>
              <w:ind w:left="108" w:right="5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№4«Неуспеваемость </w:t>
            </w:r>
            <w:r>
              <w:rPr>
                <w:sz w:val="24"/>
              </w:rPr>
              <w:t>младшего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школьника: причины и способы</w:t>
            </w:r>
          </w:p>
          <w:p w:rsidR="00A14E11" w:rsidRDefault="001D17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проблем».</w:t>
            </w:r>
            <w:r>
              <w:rPr>
                <w:spacing w:val="-2"/>
                <w:sz w:val="24"/>
              </w:rPr>
              <w:t xml:space="preserve"> Итоги</w:t>
            </w:r>
          </w:p>
          <w:p w:rsidR="00A14E11" w:rsidRDefault="001D1705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третьей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612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</w:tbl>
    <w:p w:rsidR="00A14E11" w:rsidRDefault="001D1705">
      <w:pPr>
        <w:pStyle w:val="4"/>
        <w:spacing w:before="1" w:after="27"/>
      </w:pPr>
      <w:r>
        <w:rPr>
          <w:spacing w:val="-2"/>
        </w:rPr>
        <w:t>апрель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2646"/>
        <w:gridCol w:w="2823"/>
        <w:gridCol w:w="2826"/>
        <w:gridCol w:w="2516"/>
      </w:tblGrid>
      <w:tr w:rsidR="00A14E11">
        <w:trPr>
          <w:trHeight w:val="297"/>
        </w:trPr>
        <w:tc>
          <w:tcPr>
            <w:tcW w:w="3848" w:type="dxa"/>
          </w:tcPr>
          <w:p w:rsidR="00A14E11" w:rsidRDefault="001D1705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646" w:type="dxa"/>
          </w:tcPr>
          <w:p w:rsidR="00A14E11" w:rsidRDefault="001D170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23" w:type="dxa"/>
          </w:tcPr>
          <w:p w:rsidR="00A14E11" w:rsidRDefault="001D170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26" w:type="dxa"/>
          </w:tcPr>
          <w:p w:rsidR="00A14E11" w:rsidRDefault="001D1705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516" w:type="dxa"/>
          </w:tcPr>
          <w:p w:rsidR="00A14E11" w:rsidRDefault="001D17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</w:tr>
      <w:tr w:rsidR="00A14E11">
        <w:trPr>
          <w:trHeight w:val="606"/>
        </w:trPr>
        <w:tc>
          <w:tcPr>
            <w:tcW w:w="3848" w:type="dxa"/>
          </w:tcPr>
          <w:p w:rsidR="00A14E11" w:rsidRDefault="001D1705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</w:t>
            </w:r>
          </w:p>
        </w:tc>
        <w:tc>
          <w:tcPr>
            <w:tcW w:w="264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A14E11" w:rsidRDefault="001D170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A14E11" w:rsidRDefault="001D1705">
            <w:pPr>
              <w:pStyle w:val="TableParagraph"/>
              <w:spacing w:before="29"/>
              <w:ind w:left="109"/>
              <w:rPr>
                <w:sz w:val="24"/>
              </w:rPr>
            </w:pPr>
            <w:r>
              <w:rPr>
                <w:sz w:val="24"/>
              </w:rPr>
              <w:t>«Покорителям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космоса»</w:t>
            </w:r>
          </w:p>
        </w:tc>
        <w:tc>
          <w:tcPr>
            <w:tcW w:w="2826" w:type="dxa"/>
          </w:tcPr>
          <w:p w:rsidR="00A14E11" w:rsidRDefault="001D1705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«Берегите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хлеба</w:t>
            </w:r>
          </w:p>
          <w:p w:rsidR="00A14E11" w:rsidRDefault="001D1705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крупицу»</w:t>
            </w:r>
          </w:p>
        </w:tc>
        <w:tc>
          <w:tcPr>
            <w:tcW w:w="251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</w:tbl>
    <w:p w:rsidR="00A14E11" w:rsidRDefault="00A14E11">
      <w:pPr>
        <w:pStyle w:val="TableParagraph"/>
        <w:rPr>
          <w:sz w:val="24"/>
        </w:rPr>
        <w:sectPr w:rsidR="00A14E11">
          <w:pgSz w:w="16840" w:h="11910" w:orient="landscape"/>
          <w:pgMar w:top="960" w:right="425" w:bottom="280" w:left="425" w:header="720" w:footer="720" w:gutter="0"/>
          <w:cols w:space="720"/>
        </w:sectPr>
      </w:pPr>
    </w:p>
    <w:p w:rsidR="00A14E11" w:rsidRDefault="00A14E11">
      <w:pPr>
        <w:pStyle w:val="a3"/>
        <w:spacing w:before="1"/>
        <w:rPr>
          <w:b/>
          <w:i/>
          <w:sz w:val="2"/>
        </w:rPr>
      </w:pP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2646"/>
        <w:gridCol w:w="2823"/>
        <w:gridCol w:w="2826"/>
        <w:gridCol w:w="2516"/>
      </w:tblGrid>
      <w:tr w:rsidR="00A14E11">
        <w:trPr>
          <w:trHeight w:val="935"/>
        </w:trPr>
        <w:tc>
          <w:tcPr>
            <w:tcW w:w="3848" w:type="dxa"/>
          </w:tcPr>
          <w:p w:rsidR="00A14E11" w:rsidRDefault="001D170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Нравственно-эстетическое</w:t>
            </w:r>
          </w:p>
        </w:tc>
        <w:tc>
          <w:tcPr>
            <w:tcW w:w="2646" w:type="dxa"/>
          </w:tcPr>
          <w:p w:rsidR="00A14E11" w:rsidRDefault="001D1705">
            <w:pPr>
              <w:pStyle w:val="TableParagraph"/>
              <w:spacing w:line="259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вреде бранных </w:t>
            </w:r>
            <w:r>
              <w:rPr>
                <w:sz w:val="24"/>
              </w:rPr>
              <w:t>слов»</w:t>
            </w:r>
          </w:p>
        </w:tc>
        <w:tc>
          <w:tcPr>
            <w:tcW w:w="2823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A14E11" w:rsidRDefault="001D1705">
            <w:pPr>
              <w:pStyle w:val="TableParagraph"/>
              <w:spacing w:line="259" w:lineRule="auto"/>
              <w:ind w:left="111" w:right="317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«Пасха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– главный христианский </w:t>
            </w:r>
            <w:r>
              <w:rPr>
                <w:spacing w:val="-2"/>
                <w:sz w:val="24"/>
              </w:rPr>
              <w:t>праздник»</w:t>
            </w:r>
          </w:p>
        </w:tc>
        <w:tc>
          <w:tcPr>
            <w:tcW w:w="2516" w:type="dxa"/>
          </w:tcPr>
          <w:p w:rsidR="00A14E11" w:rsidRDefault="001D1705">
            <w:pPr>
              <w:pStyle w:val="TableParagraph"/>
              <w:spacing w:line="259" w:lineRule="auto"/>
              <w:ind w:left="108" w:right="7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празднику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Победы</w:t>
            </w:r>
          </w:p>
        </w:tc>
      </w:tr>
      <w:tr w:rsidR="00A14E11">
        <w:trPr>
          <w:trHeight w:val="1530"/>
        </w:trPr>
        <w:tc>
          <w:tcPr>
            <w:tcW w:w="3848" w:type="dxa"/>
          </w:tcPr>
          <w:p w:rsidR="00A14E11" w:rsidRDefault="001D170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646" w:type="dxa"/>
          </w:tcPr>
          <w:p w:rsidR="00A14E11" w:rsidRDefault="001D1705">
            <w:pPr>
              <w:pStyle w:val="TableParagraph"/>
              <w:spacing w:line="259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2823" w:type="dxa"/>
          </w:tcPr>
          <w:p w:rsidR="00A14E11" w:rsidRDefault="001D1705">
            <w:pPr>
              <w:pStyle w:val="TableParagraph"/>
              <w:spacing w:line="259" w:lineRule="auto"/>
              <w:ind w:left="109" w:right="739"/>
              <w:rPr>
                <w:sz w:val="24"/>
              </w:rPr>
            </w:pPr>
            <w:r>
              <w:rPr>
                <w:sz w:val="24"/>
              </w:rPr>
              <w:t>7-Всемирный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здоровья.</w:t>
            </w:r>
          </w:p>
          <w:p w:rsidR="00A14E11" w:rsidRDefault="001D1705">
            <w:pPr>
              <w:pStyle w:val="TableParagraph"/>
              <w:spacing w:before="17" w:line="278" w:lineRule="auto"/>
              <w:ind w:left="99" w:right="590" w:firstLine="9"/>
              <w:rPr>
                <w:sz w:val="24"/>
              </w:rPr>
            </w:pPr>
            <w:r>
              <w:rPr>
                <w:sz w:val="24"/>
              </w:rPr>
              <w:t>Военно – 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14E11" w:rsidRDefault="001D170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«Орлёнок»</w:t>
            </w:r>
          </w:p>
        </w:tc>
        <w:tc>
          <w:tcPr>
            <w:tcW w:w="282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595"/>
        </w:trPr>
        <w:tc>
          <w:tcPr>
            <w:tcW w:w="3848" w:type="dxa"/>
          </w:tcPr>
          <w:p w:rsidR="00A14E11" w:rsidRDefault="001D170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646" w:type="dxa"/>
          </w:tcPr>
          <w:p w:rsidR="00A14E11" w:rsidRDefault="001D17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14E11" w:rsidRDefault="001D1705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птицах?»</w:t>
            </w:r>
          </w:p>
        </w:tc>
        <w:tc>
          <w:tcPr>
            <w:tcW w:w="2823" w:type="dxa"/>
          </w:tcPr>
          <w:p w:rsidR="00A14E11" w:rsidRDefault="001D17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</w:p>
          <w:p w:rsidR="00A14E11" w:rsidRDefault="001D1705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субботники</w:t>
            </w:r>
          </w:p>
        </w:tc>
        <w:tc>
          <w:tcPr>
            <w:tcW w:w="2826" w:type="dxa"/>
          </w:tcPr>
          <w:p w:rsidR="00A14E11" w:rsidRDefault="001D170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5"/>
                <w:sz w:val="24"/>
              </w:rPr>
              <w:t xml:space="preserve"> по</w:t>
            </w:r>
          </w:p>
          <w:p w:rsidR="00A14E11" w:rsidRDefault="001D1705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уборке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2516" w:type="dxa"/>
          </w:tcPr>
          <w:p w:rsidR="00A14E11" w:rsidRDefault="001D17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A14E11" w:rsidRDefault="001D1705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охраны.</w:t>
            </w:r>
          </w:p>
        </w:tc>
      </w:tr>
      <w:tr w:rsidR="00A14E11">
        <w:trPr>
          <w:trHeight w:val="1154"/>
        </w:trPr>
        <w:tc>
          <w:tcPr>
            <w:tcW w:w="3848" w:type="dxa"/>
          </w:tcPr>
          <w:p w:rsidR="00A14E11" w:rsidRDefault="001D1705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646" w:type="dxa"/>
          </w:tcPr>
          <w:p w:rsidR="00A14E11" w:rsidRDefault="001D1705">
            <w:pPr>
              <w:pStyle w:val="TableParagraph"/>
              <w:spacing w:before="1"/>
              <w:ind w:left="109" w:right="1355"/>
              <w:jc w:val="both"/>
              <w:rPr>
                <w:sz w:val="24"/>
              </w:rPr>
            </w:pPr>
            <w:r>
              <w:rPr>
                <w:sz w:val="24"/>
              </w:rPr>
              <w:t>День птиц День воды День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  <w:tc>
          <w:tcPr>
            <w:tcW w:w="2823" w:type="dxa"/>
          </w:tcPr>
          <w:p w:rsidR="00A14E11" w:rsidRDefault="001D1705">
            <w:pPr>
              <w:pStyle w:val="TableParagraph"/>
              <w:tabs>
                <w:tab w:val="left" w:pos="907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космонавтики.</w:t>
            </w:r>
          </w:p>
          <w:p w:rsidR="00A14E11" w:rsidRDefault="001D1705">
            <w:pPr>
              <w:pStyle w:val="TableParagraph"/>
              <w:tabs>
                <w:tab w:val="left" w:pos="1456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</w:p>
          <w:p w:rsidR="00A14E11" w:rsidRDefault="001D1705">
            <w:pPr>
              <w:pStyle w:val="TableParagraph"/>
              <w:tabs>
                <w:tab w:val="left" w:pos="1020"/>
                <w:tab w:val="left" w:pos="1567"/>
              </w:tabs>
              <w:ind w:left="109" w:right="403"/>
              <w:rPr>
                <w:sz w:val="24"/>
              </w:rPr>
            </w:pP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космос» </w:t>
            </w:r>
            <w:r>
              <w:rPr>
                <w:sz w:val="24"/>
              </w:rPr>
              <w:t>космос- это мы».</w:t>
            </w:r>
          </w:p>
        </w:tc>
        <w:tc>
          <w:tcPr>
            <w:tcW w:w="2826" w:type="dxa"/>
          </w:tcPr>
          <w:p w:rsidR="00A14E11" w:rsidRDefault="001D1705">
            <w:pPr>
              <w:pStyle w:val="TableParagraph"/>
              <w:spacing w:before="1"/>
              <w:ind w:left="111" w:right="131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 субботник</w:t>
            </w:r>
          </w:p>
        </w:tc>
        <w:tc>
          <w:tcPr>
            <w:tcW w:w="2516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892"/>
        </w:trPr>
        <w:tc>
          <w:tcPr>
            <w:tcW w:w="3848" w:type="dxa"/>
          </w:tcPr>
          <w:p w:rsidR="00A14E11" w:rsidRDefault="001D1705">
            <w:pPr>
              <w:pStyle w:val="TableParagraph"/>
              <w:spacing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646" w:type="dxa"/>
          </w:tcPr>
          <w:p w:rsidR="00A14E11" w:rsidRDefault="001D17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2"/>
                <w:sz w:val="24"/>
              </w:rPr>
              <w:t xml:space="preserve"> чтения.</w:t>
            </w:r>
          </w:p>
        </w:tc>
        <w:tc>
          <w:tcPr>
            <w:tcW w:w="2823" w:type="dxa"/>
          </w:tcPr>
          <w:p w:rsidR="00A14E11" w:rsidRDefault="001D1705">
            <w:pPr>
              <w:pStyle w:val="TableParagraph"/>
              <w:tabs>
                <w:tab w:val="left" w:pos="1078"/>
                <w:tab w:val="left" w:pos="1483"/>
                <w:tab w:val="left" w:pos="2193"/>
              </w:tabs>
              <w:spacing w:line="259" w:lineRule="auto"/>
              <w:ind w:left="109" w:right="381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14E11" w:rsidRDefault="001D17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площадке.</w:t>
            </w:r>
          </w:p>
        </w:tc>
        <w:tc>
          <w:tcPr>
            <w:tcW w:w="2826" w:type="dxa"/>
          </w:tcPr>
          <w:p w:rsidR="00A14E11" w:rsidRDefault="001D1705">
            <w:pPr>
              <w:pStyle w:val="TableParagraph"/>
              <w:spacing w:line="259" w:lineRule="auto"/>
              <w:ind w:left="111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516" w:type="dxa"/>
          </w:tcPr>
          <w:p w:rsidR="00A14E11" w:rsidRDefault="001D1705">
            <w:pPr>
              <w:pStyle w:val="TableParagraph"/>
              <w:spacing w:line="259" w:lineRule="auto"/>
              <w:ind w:left="108" w:right="51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слабоуспевающих</w:t>
            </w:r>
          </w:p>
        </w:tc>
      </w:tr>
      <w:tr w:rsidR="00A14E11">
        <w:trPr>
          <w:trHeight w:val="312"/>
        </w:trPr>
        <w:tc>
          <w:tcPr>
            <w:tcW w:w="3848" w:type="dxa"/>
            <w:vMerge w:val="restart"/>
          </w:tcPr>
          <w:p w:rsidR="00A14E11" w:rsidRDefault="001D1705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646" w:type="dxa"/>
            <w:tcBorders>
              <w:bottom w:val="nil"/>
            </w:tcBorders>
          </w:tcPr>
          <w:p w:rsidR="00A14E11" w:rsidRDefault="001D170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823" w:type="dxa"/>
            <w:tcBorders>
              <w:bottom w:val="nil"/>
            </w:tcBorders>
          </w:tcPr>
          <w:p w:rsidR="00A14E11" w:rsidRDefault="001D170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</w:p>
        </w:tc>
        <w:tc>
          <w:tcPr>
            <w:tcW w:w="2826" w:type="dxa"/>
            <w:tcBorders>
              <w:bottom w:val="nil"/>
            </w:tcBorders>
          </w:tcPr>
          <w:p w:rsidR="00A14E11" w:rsidRDefault="001D1705">
            <w:pPr>
              <w:pStyle w:val="TableParagraph"/>
              <w:spacing w:before="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2516" w:type="dxa"/>
            <w:vMerge w:val="restart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1218"/>
        </w:trPr>
        <w:tc>
          <w:tcPr>
            <w:tcW w:w="3848" w:type="dxa"/>
            <w:vMerge/>
            <w:tcBorders>
              <w:top w:val="nil"/>
            </w:tcBorders>
          </w:tcPr>
          <w:p w:rsidR="00A14E11" w:rsidRDefault="00A14E11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  <w:tcBorders>
              <w:top w:val="nil"/>
            </w:tcBorders>
          </w:tcPr>
          <w:p w:rsidR="00A14E11" w:rsidRDefault="001D1705">
            <w:pPr>
              <w:pStyle w:val="TableParagraph"/>
              <w:spacing w:before="25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правильном использовании</w:t>
            </w:r>
          </w:p>
          <w:p w:rsidR="00A14E11" w:rsidRDefault="001D1705">
            <w:pPr>
              <w:pStyle w:val="TableParagraph"/>
              <w:tabs>
                <w:tab w:val="left" w:pos="2112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14E11" w:rsidRDefault="001D1705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2823" w:type="dxa"/>
            <w:tcBorders>
              <w:top w:val="nil"/>
            </w:tcBorders>
          </w:tcPr>
          <w:p w:rsidR="00A14E11" w:rsidRDefault="001D1705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826" w:type="dxa"/>
            <w:tcBorders>
              <w:top w:val="nil"/>
            </w:tcBorders>
          </w:tcPr>
          <w:p w:rsidR="00A14E11" w:rsidRDefault="001D1705">
            <w:pPr>
              <w:pStyle w:val="TableParagraph"/>
              <w:spacing w:before="25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A14E11" w:rsidRDefault="001D1705">
            <w:pPr>
              <w:pStyle w:val="TableParagraph"/>
              <w:spacing w:before="21" w:line="261" w:lineRule="auto"/>
              <w:ind w:left="111" w:right="108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домашнего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2516" w:type="dxa"/>
            <w:vMerge/>
            <w:tcBorders>
              <w:top w:val="nil"/>
            </w:tcBorders>
          </w:tcPr>
          <w:p w:rsidR="00A14E11" w:rsidRDefault="00A14E11">
            <w:pPr>
              <w:rPr>
                <w:sz w:val="2"/>
                <w:szCs w:val="2"/>
              </w:rPr>
            </w:pPr>
          </w:p>
        </w:tc>
      </w:tr>
    </w:tbl>
    <w:p w:rsidR="00A14E11" w:rsidRDefault="001D1705">
      <w:pPr>
        <w:pStyle w:val="4"/>
        <w:spacing w:before="4" w:after="26"/>
      </w:pPr>
      <w:r>
        <w:rPr>
          <w:spacing w:val="-5"/>
        </w:rPr>
        <w:t>май</w:t>
      </w: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2658"/>
        <w:gridCol w:w="2828"/>
        <w:gridCol w:w="2833"/>
        <w:gridCol w:w="2557"/>
      </w:tblGrid>
      <w:tr w:rsidR="00A14E11">
        <w:trPr>
          <w:trHeight w:val="304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658" w:type="dxa"/>
          </w:tcPr>
          <w:p w:rsidR="00A14E11" w:rsidRDefault="001D1705">
            <w:pPr>
              <w:pStyle w:val="TableParagraph"/>
              <w:spacing w:before="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28" w:type="dxa"/>
          </w:tcPr>
          <w:p w:rsidR="00A14E11" w:rsidRDefault="001D1705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833" w:type="dxa"/>
          </w:tcPr>
          <w:p w:rsidR="00A14E11" w:rsidRDefault="001D1705">
            <w:pPr>
              <w:pStyle w:val="TableParagraph"/>
              <w:spacing w:before="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557" w:type="dxa"/>
          </w:tcPr>
          <w:p w:rsidR="00A14E11" w:rsidRDefault="001D1705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</w:t>
            </w:r>
          </w:p>
        </w:tc>
      </w:tr>
      <w:tr w:rsidR="00A14E11">
        <w:trPr>
          <w:trHeight w:val="1197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</w:t>
            </w:r>
          </w:p>
        </w:tc>
        <w:tc>
          <w:tcPr>
            <w:tcW w:w="2658" w:type="dxa"/>
          </w:tcPr>
          <w:p w:rsidR="00A14E11" w:rsidRDefault="001D1705">
            <w:pPr>
              <w:pStyle w:val="TableParagraph"/>
              <w:spacing w:before="6" w:line="259" w:lineRule="auto"/>
              <w:ind w:left="117" w:right="1117"/>
              <w:rPr>
                <w:sz w:val="24"/>
              </w:rPr>
            </w:pPr>
            <w:r>
              <w:rPr>
                <w:sz w:val="24"/>
              </w:rPr>
              <w:t xml:space="preserve">Беседа «1 мая- день </w:t>
            </w:r>
            <w:r>
              <w:rPr>
                <w:spacing w:val="-2"/>
                <w:sz w:val="24"/>
              </w:rPr>
              <w:t>солидарности</w:t>
            </w:r>
          </w:p>
          <w:p w:rsidR="00A14E11" w:rsidRDefault="001D1705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трудящихся»</w:t>
            </w:r>
          </w:p>
        </w:tc>
        <w:tc>
          <w:tcPr>
            <w:tcW w:w="2828" w:type="dxa"/>
          </w:tcPr>
          <w:p w:rsidR="00A14E11" w:rsidRDefault="001D1705">
            <w:pPr>
              <w:pStyle w:val="TableParagraph"/>
              <w:spacing w:before="6" w:line="259" w:lineRule="auto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Мужества», 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2833" w:type="dxa"/>
          </w:tcPr>
          <w:p w:rsidR="00A14E11" w:rsidRDefault="001D1705">
            <w:pPr>
              <w:pStyle w:val="TableParagraph"/>
              <w:spacing w:before="6" w:line="259" w:lineRule="auto"/>
              <w:ind w:left="113" w:right="7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557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  <w:tr w:rsidR="00A14E11">
        <w:trPr>
          <w:trHeight w:val="628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Нравственно-эстетическое</w:t>
            </w:r>
          </w:p>
        </w:tc>
        <w:tc>
          <w:tcPr>
            <w:tcW w:w="2658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</w:tcPr>
          <w:p w:rsidR="00A14E11" w:rsidRDefault="001D1705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A14E11" w:rsidRDefault="001D1705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«Уважай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2833" w:type="dxa"/>
          </w:tcPr>
          <w:p w:rsidR="00A14E11" w:rsidRDefault="001D1705">
            <w:pPr>
              <w:pStyle w:val="TableParagraph"/>
              <w:spacing w:before="6"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«Приятная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наука </w:t>
            </w:r>
            <w:r>
              <w:rPr>
                <w:spacing w:val="-2"/>
                <w:sz w:val="24"/>
              </w:rPr>
              <w:t>вежливость»</w:t>
            </w:r>
          </w:p>
        </w:tc>
        <w:tc>
          <w:tcPr>
            <w:tcW w:w="2557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</w:tr>
    </w:tbl>
    <w:p w:rsidR="00A14E11" w:rsidRDefault="00A14E11">
      <w:pPr>
        <w:pStyle w:val="TableParagraph"/>
        <w:rPr>
          <w:sz w:val="24"/>
        </w:rPr>
        <w:sectPr w:rsidR="00A14E11">
          <w:pgSz w:w="16840" w:h="11910" w:orient="landscape"/>
          <w:pgMar w:top="960" w:right="425" w:bottom="280" w:left="425" w:header="720" w:footer="720" w:gutter="0"/>
          <w:cols w:space="720"/>
        </w:sectPr>
      </w:pPr>
    </w:p>
    <w:p w:rsidR="00A14E11" w:rsidRDefault="00A14E11">
      <w:pPr>
        <w:pStyle w:val="a3"/>
        <w:spacing w:before="1"/>
        <w:rPr>
          <w:b/>
          <w:i/>
          <w:sz w:val="2"/>
        </w:rPr>
      </w:pP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2658"/>
        <w:gridCol w:w="2828"/>
        <w:gridCol w:w="2833"/>
        <w:gridCol w:w="2557"/>
      </w:tblGrid>
      <w:tr w:rsidR="00A14E11">
        <w:trPr>
          <w:trHeight w:val="900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658" w:type="dxa"/>
          </w:tcPr>
          <w:p w:rsidR="00A14E11" w:rsidRDefault="001D1705">
            <w:pPr>
              <w:pStyle w:val="TableParagraph"/>
              <w:spacing w:before="6" w:line="259" w:lineRule="auto"/>
              <w:ind w:left="117" w:right="13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2828" w:type="dxa"/>
          </w:tcPr>
          <w:p w:rsidR="00A14E11" w:rsidRDefault="001D1705">
            <w:pPr>
              <w:pStyle w:val="TableParagraph"/>
              <w:spacing w:before="6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соревнованиях </w:t>
            </w:r>
            <w:r>
              <w:rPr>
                <w:spacing w:val="-2"/>
                <w:sz w:val="24"/>
              </w:rPr>
              <w:t>(кросс)</w:t>
            </w:r>
          </w:p>
        </w:tc>
        <w:tc>
          <w:tcPr>
            <w:tcW w:w="2833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557" w:type="dxa"/>
          </w:tcPr>
          <w:p w:rsidR="00A14E11" w:rsidRDefault="001D1705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уберечь</w:t>
            </w:r>
          </w:p>
          <w:p w:rsidR="00A14E11" w:rsidRDefault="001D1705">
            <w:pPr>
              <w:pStyle w:val="TableParagraph"/>
              <w:tabs>
                <w:tab w:val="left" w:pos="993"/>
                <w:tab w:val="left" w:pos="2035"/>
              </w:tabs>
              <w:spacing w:before="8" w:line="290" w:lineRule="atLeast"/>
              <w:ind w:left="111" w:right="284"/>
              <w:rPr>
                <w:sz w:val="24"/>
              </w:rPr>
            </w:pP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несчастных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случаев»</w:t>
            </w:r>
          </w:p>
        </w:tc>
      </w:tr>
      <w:tr w:rsidR="00A14E11">
        <w:trPr>
          <w:trHeight w:val="1245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658" w:type="dxa"/>
          </w:tcPr>
          <w:p w:rsidR="00A14E11" w:rsidRDefault="001D1705">
            <w:pPr>
              <w:pStyle w:val="TableParagraph"/>
              <w:spacing w:before="6" w:line="28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 викторина</w:t>
            </w:r>
          </w:p>
          <w:p w:rsidR="00A14E11" w:rsidRDefault="001D1705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14E11" w:rsidRDefault="001D1705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лесу»</w:t>
            </w:r>
          </w:p>
        </w:tc>
        <w:tc>
          <w:tcPr>
            <w:tcW w:w="2828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A14E11" w:rsidRDefault="001D1705">
            <w:pPr>
              <w:pStyle w:val="TableParagraph"/>
              <w:spacing w:before="6" w:line="28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Игра-путешествие» </w:t>
            </w: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опасности»</w:t>
            </w:r>
          </w:p>
        </w:tc>
        <w:tc>
          <w:tcPr>
            <w:tcW w:w="2557" w:type="dxa"/>
          </w:tcPr>
          <w:p w:rsidR="00A14E11" w:rsidRDefault="001D1705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</w:p>
          <w:p w:rsidR="00A14E11" w:rsidRDefault="001D1705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  <w:p w:rsidR="00A14E11" w:rsidRDefault="001D1705">
            <w:pPr>
              <w:pStyle w:val="TableParagraph"/>
              <w:spacing w:before="22" w:line="259" w:lineRule="auto"/>
              <w:ind w:left="111" w:right="438"/>
              <w:rPr>
                <w:sz w:val="24"/>
              </w:rPr>
            </w:pPr>
            <w:r>
              <w:rPr>
                <w:sz w:val="24"/>
              </w:rPr>
              <w:t>«Школьный двор в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приведём»</w:t>
            </w:r>
          </w:p>
        </w:tc>
      </w:tr>
      <w:tr w:rsidR="00A14E11">
        <w:trPr>
          <w:trHeight w:val="1252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658" w:type="dxa"/>
          </w:tcPr>
          <w:p w:rsidR="00A14E11" w:rsidRDefault="001D1705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памяти:</w:t>
            </w:r>
          </w:p>
          <w:p w:rsidR="00A14E11" w:rsidRDefault="001D1705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sz w:val="24"/>
              </w:rPr>
              <w:t>•операция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«Забота»;</w:t>
            </w:r>
          </w:p>
          <w:p w:rsidR="00A14E11" w:rsidRDefault="001D1705">
            <w:pPr>
              <w:pStyle w:val="TableParagraph"/>
              <w:spacing w:before="42"/>
              <w:ind w:left="117"/>
              <w:rPr>
                <w:sz w:val="24"/>
              </w:rPr>
            </w:pPr>
            <w:r>
              <w:rPr>
                <w:sz w:val="24"/>
              </w:rPr>
              <w:t>•Уроки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мужества;</w:t>
            </w:r>
          </w:p>
          <w:p w:rsidR="00A14E11" w:rsidRDefault="001D1705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•субботники</w:t>
            </w:r>
          </w:p>
        </w:tc>
        <w:tc>
          <w:tcPr>
            <w:tcW w:w="2828" w:type="dxa"/>
          </w:tcPr>
          <w:p w:rsidR="00A14E11" w:rsidRDefault="001D1705">
            <w:pPr>
              <w:pStyle w:val="TableParagraph"/>
              <w:tabs>
                <w:tab w:val="left" w:pos="1930"/>
              </w:tabs>
              <w:spacing w:before="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</w:p>
          <w:p w:rsidR="00A14E11" w:rsidRDefault="001D1705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«9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Победы!»</w:t>
            </w:r>
          </w:p>
        </w:tc>
        <w:tc>
          <w:tcPr>
            <w:tcW w:w="2833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557" w:type="dxa"/>
          </w:tcPr>
          <w:p w:rsidR="00A14E11" w:rsidRDefault="001D1705">
            <w:pPr>
              <w:pStyle w:val="TableParagraph"/>
              <w:spacing w:before="6" w:line="259" w:lineRule="auto"/>
              <w:ind w:left="5" w:right="14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свидания, начальная школа»</w:t>
            </w:r>
          </w:p>
        </w:tc>
      </w:tr>
      <w:tr w:rsidR="00A14E11">
        <w:trPr>
          <w:trHeight w:val="1497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658" w:type="dxa"/>
          </w:tcPr>
          <w:p w:rsidR="00A14E11" w:rsidRDefault="001D1705">
            <w:pPr>
              <w:pStyle w:val="TableParagraph"/>
              <w:spacing w:before="6"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828" w:type="dxa"/>
          </w:tcPr>
          <w:p w:rsidR="00A14E11" w:rsidRDefault="001D1705">
            <w:pPr>
              <w:pStyle w:val="TableParagraph"/>
              <w:tabs>
                <w:tab w:val="left" w:pos="2426"/>
              </w:tabs>
              <w:spacing w:before="6" w:line="259" w:lineRule="auto"/>
              <w:ind w:left="109" w:right="15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учащимися о правилах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спортивной площадке.</w:t>
            </w:r>
          </w:p>
        </w:tc>
        <w:tc>
          <w:tcPr>
            <w:tcW w:w="2833" w:type="dxa"/>
          </w:tcPr>
          <w:p w:rsidR="00A14E11" w:rsidRDefault="001D1705">
            <w:pPr>
              <w:pStyle w:val="TableParagraph"/>
              <w:spacing w:before="6" w:line="259" w:lineRule="auto"/>
              <w:ind w:left="113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беседы с детьми.</w:t>
            </w:r>
          </w:p>
        </w:tc>
        <w:tc>
          <w:tcPr>
            <w:tcW w:w="2557" w:type="dxa"/>
          </w:tcPr>
          <w:p w:rsidR="00A14E11" w:rsidRDefault="001D1705">
            <w:pPr>
              <w:pStyle w:val="TableParagraph"/>
              <w:spacing w:before="6" w:line="259" w:lineRule="auto"/>
              <w:ind w:left="111" w:right="1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учащихся.</w:t>
            </w:r>
          </w:p>
          <w:p w:rsidR="00A14E11" w:rsidRDefault="001D1705">
            <w:pPr>
              <w:pStyle w:val="TableParagraph"/>
              <w:tabs>
                <w:tab w:val="left" w:pos="1689"/>
                <w:tab w:val="left" w:pos="2162"/>
              </w:tabs>
              <w:spacing w:line="259" w:lineRule="auto"/>
              <w:ind w:left="111" w:right="14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летних</w:t>
            </w:r>
          </w:p>
          <w:p w:rsidR="00A14E11" w:rsidRDefault="001D170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каникул».</w:t>
            </w:r>
          </w:p>
        </w:tc>
      </w:tr>
      <w:tr w:rsidR="00A14E11">
        <w:trPr>
          <w:trHeight w:val="1557"/>
        </w:trPr>
        <w:tc>
          <w:tcPr>
            <w:tcW w:w="3855" w:type="dxa"/>
          </w:tcPr>
          <w:p w:rsidR="00A14E11" w:rsidRDefault="001D1705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658" w:type="dxa"/>
          </w:tcPr>
          <w:p w:rsidR="00A14E11" w:rsidRDefault="00A14E11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</w:tcPr>
          <w:p w:rsidR="00A14E11" w:rsidRDefault="001D1705">
            <w:pPr>
              <w:pStyle w:val="TableParagraph"/>
              <w:spacing w:before="6" w:line="259" w:lineRule="auto"/>
              <w:ind w:left="109" w:right="1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беседа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 поведения учащихся.</w:t>
            </w:r>
          </w:p>
        </w:tc>
        <w:tc>
          <w:tcPr>
            <w:tcW w:w="2833" w:type="dxa"/>
          </w:tcPr>
          <w:p w:rsidR="00A14E11" w:rsidRDefault="001D1705">
            <w:pPr>
              <w:pStyle w:val="TableParagraph"/>
              <w:spacing w:before="6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A14E11" w:rsidRDefault="001D1705">
            <w:pPr>
              <w:pStyle w:val="TableParagraph"/>
              <w:spacing w:before="21" w:line="259" w:lineRule="auto"/>
              <w:ind w:left="113" w:right="310"/>
              <w:jc w:val="both"/>
              <w:rPr>
                <w:sz w:val="24"/>
              </w:rPr>
            </w:pPr>
            <w:r>
              <w:rPr>
                <w:sz w:val="24"/>
              </w:rPr>
              <w:t>№5 «Перелистывая страницы учебного года». Итоги года.</w:t>
            </w:r>
          </w:p>
        </w:tc>
        <w:tc>
          <w:tcPr>
            <w:tcW w:w="2557" w:type="dxa"/>
          </w:tcPr>
          <w:p w:rsidR="00A14E11" w:rsidRDefault="001D1705">
            <w:pPr>
              <w:pStyle w:val="TableParagraph"/>
              <w:spacing w:before="6" w:line="276" w:lineRule="auto"/>
              <w:ind w:left="111" w:right="31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детей в летний </w:t>
            </w:r>
            <w:r>
              <w:rPr>
                <w:spacing w:val="-2"/>
                <w:sz w:val="24"/>
              </w:rPr>
              <w:t>период.</w:t>
            </w:r>
          </w:p>
          <w:p w:rsidR="00A14E11" w:rsidRDefault="001D1705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14E11" w:rsidRDefault="001D1705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</w:tr>
    </w:tbl>
    <w:p w:rsidR="00A14E11" w:rsidRDefault="00A14E11"/>
    <w:sectPr w:rsidR="00A14E11">
      <w:pgSz w:w="16840" w:h="11910" w:orient="landscape"/>
      <w:pgMar w:top="96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E11" w:rsidRDefault="001D1705">
      <w:r>
        <w:separator/>
      </w:r>
    </w:p>
  </w:endnote>
  <w:endnote w:type="continuationSeparator" w:id="0">
    <w:p w:rsidR="00A14E11" w:rsidRDefault="001D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E11" w:rsidRDefault="001D1705">
      <w:r>
        <w:separator/>
      </w:r>
    </w:p>
  </w:footnote>
  <w:footnote w:type="continuationSeparator" w:id="0">
    <w:p w:rsidR="00A14E11" w:rsidRDefault="001D1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149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434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3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517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81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0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99" w:hanging="212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7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4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7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5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8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0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34" w:hanging="284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7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4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7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5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8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0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34" w:hanging="284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376" w:hanging="1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53" w:hanging="1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29" w:hanging="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06" w:hanging="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3" w:hanging="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59" w:hanging="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36" w:hanging="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12" w:hanging="167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17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6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6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8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37" w:hanging="361"/>
      </w:pPr>
      <w:rPr>
        <w:rFonts w:hint="default"/>
        <w:lang w:val="ru-RU" w:eastAsia="en-US" w:bidi="ar-SA"/>
      </w:rPr>
    </w:lvl>
  </w:abstractNum>
  <w:abstractNum w:abstractNumId="5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115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83" w:hanging="5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47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0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74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37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01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6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28" w:hanging="598"/>
      </w:pPr>
      <w:rPr>
        <w:rFonts w:hint="default"/>
        <w:lang w:val="ru-RU" w:eastAsia="en-US" w:bidi="ar-SA"/>
      </w:rPr>
    </w:lvl>
  </w:abstractNum>
  <w:abstractNum w:abstractNumId="6">
    <w:nsid w:val="0053208E"/>
    <w:multiLevelType w:val="multilevel"/>
    <w:tmpl w:val="0053208E"/>
    <w:lvl w:ilvl="0">
      <w:numFmt w:val="bullet"/>
      <w:lvlText w:val="-"/>
      <w:lvlJc w:val="left"/>
      <w:pPr>
        <w:ind w:left="602" w:hanging="15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"/>
      <w:lvlJc w:val="left"/>
      <w:pPr>
        <w:ind w:left="1178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1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0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5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97" w:hanging="365"/>
      </w:pPr>
      <w:rPr>
        <w:rFonts w:hint="default"/>
        <w:lang w:val="ru-RU" w:eastAsia="en-US" w:bidi="ar-SA"/>
      </w:rPr>
    </w:lvl>
  </w:abstractNum>
  <w:abstractNum w:abstractNumId="7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93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44" w:hanging="4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4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6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6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73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78" w:hanging="495"/>
      </w:pPr>
      <w:rPr>
        <w:rFonts w:hint="default"/>
        <w:lang w:val="ru-RU" w:eastAsia="en-US" w:bidi="ar-SA"/>
      </w:rPr>
    </w:lvl>
  </w:abstractNum>
  <w:abstractNum w:abstractNumId="8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7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4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7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5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8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0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34" w:hanging="284"/>
      </w:pPr>
      <w:rPr>
        <w:rFonts w:hint="default"/>
        <w:lang w:val="ru-RU" w:eastAsia="en-US" w:bidi="ar-SA"/>
      </w:rPr>
    </w:lvl>
  </w:abstractNum>
  <w:abstractNum w:abstractNumId="9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46" w:hanging="360"/>
      </w:pPr>
      <w:rPr>
        <w:rFonts w:hint="default"/>
        <w:lang w:val="ru-RU" w:eastAsia="en-US" w:bidi="ar-SA"/>
      </w:rPr>
    </w:lvl>
  </w:abstractNum>
  <w:abstractNum w:abstractNumId="10">
    <w:nsid w:val="2A8F537B"/>
    <w:multiLevelType w:val="multilevel"/>
    <w:tmpl w:val="2A8F537B"/>
    <w:lvl w:ilvl="0">
      <w:numFmt w:val="bullet"/>
      <w:lvlText w:val="•"/>
      <w:lvlJc w:val="left"/>
      <w:pPr>
        <w:ind w:left="1178" w:hanging="3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60" w:hanging="3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4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6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4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26" w:hanging="365"/>
      </w:pPr>
      <w:rPr>
        <w:rFonts w:hint="default"/>
        <w:lang w:val="ru-RU" w:eastAsia="en-US" w:bidi="ar-SA"/>
      </w:rPr>
    </w:lvl>
  </w:abstractNum>
  <w:abstractNum w:abstractNumId="11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76" w:hanging="1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52" w:hanging="1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8" w:hanging="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04" w:hanging="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0" w:hanging="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56" w:hanging="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2" w:hanging="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08" w:hanging="167"/>
      </w:pPr>
      <w:rPr>
        <w:rFonts w:hint="default"/>
        <w:lang w:val="ru-RU" w:eastAsia="en-US" w:bidi="ar-SA"/>
      </w:rPr>
    </w:lvl>
  </w:abstractNum>
  <w:abstractNum w:abstractNumId="12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4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7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5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8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0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34" w:hanging="284"/>
      </w:pPr>
      <w:rPr>
        <w:rFonts w:hint="default"/>
        <w:lang w:val="ru-RU" w:eastAsia="en-US" w:bidi="ar-SA"/>
      </w:rPr>
    </w:lvl>
  </w:abstractNum>
  <w:abstractNum w:abstractNumId="13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117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60" w:hanging="3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4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6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4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26" w:hanging="365"/>
      </w:pPr>
      <w:rPr>
        <w:rFonts w:hint="default"/>
        <w:lang w:val="ru-RU" w:eastAsia="en-US" w:bidi="ar-SA"/>
      </w:rPr>
    </w:lvl>
  </w:abstractNum>
  <w:abstractNum w:abstractNumId="14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7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81" w:hanging="6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2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4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6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8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40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52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64" w:hanging="64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4E11"/>
    <w:rsid w:val="000F4251"/>
    <w:rsid w:val="001D1705"/>
    <w:rsid w:val="00A14E11"/>
    <w:rsid w:val="27FF3B8A"/>
    <w:rsid w:val="3DAD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61722-CA52-41CF-B834-CC15EE62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41"/>
      <w:ind w:left="64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ind w:left="443"/>
      <w:outlineLvl w:val="1"/>
    </w:pPr>
    <w:rPr>
      <w:rFonts w:ascii="Cambria" w:eastAsia="Cambria" w:hAnsi="Cambria" w:cs="Cambria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4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65"/>
      <w:ind w:left="184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0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6336" w:hanging="4976"/>
    </w:pPr>
    <w:rPr>
      <w:b/>
      <w:bCs/>
      <w:sz w:val="72"/>
      <w:szCs w:val="72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spacing w:before="103"/>
      <w:ind w:left="1178" w:hanging="3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dcterms:created xsi:type="dcterms:W3CDTF">2026-04-20T10:41:00Z</dcterms:created>
  <dcterms:modified xsi:type="dcterms:W3CDTF">2010-04-22T22:44:00Z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2026-04-20T00:00:00Z</vt:filetime>
  </property>
  <property fmtid="{D5CDD505-2E9C-101B-9397-08002B2CF9AE}" pid="6" name="Producer">
    <vt:lpwstr>Microsoft® Word LTSC</vt:lpwstr>
  </property>
  <property fmtid="{D5CDD505-2E9C-101B-9397-08002B2CF9AE}" pid="7" name="KSOProductBuildVer">
    <vt:lpwstr>1049-12.2.0.19805</vt:lpwstr>
  </property>
  <property fmtid="{D5CDD505-2E9C-101B-9397-08002B2CF9AE}" pid="8" name="ICV">
    <vt:lpwstr>8CDB8F8989C94E6A87ADC0C6143CFB75_13</vt:lpwstr>
  </property>
</Properties>
</file>